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7c63e" w14:textId="d27c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2022 года № 358 "Об утверждении бюджета Шетиргизского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 августа 2023 года № 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2022 года № 358 "Об утверждении бюджета Шетиргизского сельского округа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Шетиргизского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52859,0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2954,0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49602,0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53321,1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462,1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Шетиргизского сельского округа на 2023 год поступление текущего целевого трансферта из районного бюджета в сумме 49602,0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Шетиргизского сельского округа.";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 августа 2023 года № 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29 декабря 2022 года 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Шетиргизского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