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ea47" w14:textId="6e5ea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2022 года № 352 "Об утверждении бюджета Жанаконысского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 августа 2023 года № 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2022 года № 352 "Об утверждении бюджета Жанаконысского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Жанаконысского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43861,9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40689,9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44441,9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Жанаконысского сельского округа на 2023 год поступление текущего целевого трансферта из районного бюджета в сумме 40689,9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Жанаконысского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 августа 2023 года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Жанаконысского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