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963c" w14:textId="cd39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328 "Об утверждении бюджета Тассайского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ноября 2023 года № 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Тассайского сельского округа на 2023-2025 годы" от 30 декабря 2022 года № 328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"08"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