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4b1cf" w14:textId="a24b1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30 декабря 2022 года № 316 "Об утверждении бюджета Абайского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27 июля 2023 года № 48.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"Об утверждении бюджета Абайского сельского округа на 2023-2025годы" от 30 декабря 2022 года № 316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Абайского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72 175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8 330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63 845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72 175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тенге.".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Болатов Э.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Хромтауского районного маслихата от 27 июля 2023 года № 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Хромтауского районного маслихата № 316 от 30 декабря 2022 года.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Абайского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63 845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