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e438" w14:textId="ee2e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30 декабря 2022 года № 315 "Об утверждении бюджета города Хромтау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27 июля 2023 года № 47.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города Хромтау на 2023-2025 годы" от 30 декабря 2022 года № 315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Хромтау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1 997 978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127 490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–25 000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1 845 488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- 2 009 681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11 703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11 703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Болатов Э.Б.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27 июля 2023 года № 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от 30 декабря 2022 года № 315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Хромтау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1 845 488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1 845 488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2 009 681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