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01062" w14:textId="8e010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Таскопинского сельского округа на 2024–2026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Темирского районного маслихата Актюбинской области от 28 декабря 2023 года № 149.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9–1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Темирский районый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бюджет Таскопинского сельского округа на 2024–2026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решению, в том числе на 2024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60 043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3 727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основного капитала – 18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56 048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 – 27 579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60 404,3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-361,3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361,3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361,3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Темирского районного маслихата Актюбинской области от 22.11.2024 </w:t>
      </w:r>
      <w:r>
        <w:rPr>
          <w:rFonts w:ascii="Times New Roman"/>
          <w:b w:val="false"/>
          <w:i w:val="false"/>
          <w:color w:val="000000"/>
          <w:sz w:val="28"/>
        </w:rPr>
        <w:t>№ 255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доход бюджета Таскопинского сельского округа зачисляются следующие: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подоходный налог,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подоходный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налоги на собственность,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налоги на имущество;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земельный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транспортные средства;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единый земельный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внутренние налоги на товары, работы и услуги,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 использование природных и других ресурсов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сборы за ведение предпринимательской и профессиональной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прочие неналоговые поступления;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продажа основного капитала: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продажа земли и нематериальных активов,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продажа земли.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Принять к сведению руководству, что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республиканском бюджет на 2024–2026 годы" установлено: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2024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– 85 000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минимальный размер пенсий – 57 853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месячный расчетный показатель – 3 692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величина прожиточного минимума для исчисления размеров базовых социальных выплат – 43 407 тенге.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Темирского районного маслихата от 25 декабря 2023 года № 129 "Об утверждении Темирского районного бюджета на 2024–2026 годы" на 2024 год предусмотрен объем субвенции, передаваемых из районного бюджета в бюджет Таскопинского сельского округа в сумме 27 579 тысяч тенге.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Учесть в бюджете Таскопинского сельского округа на 2024 год поступление целевых текущих трансфертов из районного бюджета в сумме 28 397 тысяч тенге.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текущих трансфертов определяется на основании решения акима Таскопинского сельского округа.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– в редакции решения Темирского районного маслихата Актюбинской области от 22.11.2024 </w:t>
      </w:r>
      <w:r>
        <w:rPr>
          <w:rFonts w:ascii="Times New Roman"/>
          <w:b w:val="false"/>
          <w:i w:val="false"/>
          <w:color w:val="000000"/>
          <w:sz w:val="28"/>
        </w:rPr>
        <w:t>№ 255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Учесть в бюджете Таскопинского сельского округа на 2024 год поступления целевых текущих трансфертов из республиканского бюджета в сумме 72 тысяч тенге.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текущих трансфертов определяется на основании решения акима Таскопинского сельского округа.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Настоящее решение вводится в действие с 1 января 2024 года.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Темирского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Шаимов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Темирского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28 декабря 2023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149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Таскопинского сельского округа на 2024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Темирского районного маслихата Актюбинской области от 22.11.2024 </w:t>
      </w:r>
      <w:r>
        <w:rPr>
          <w:rFonts w:ascii="Times New Roman"/>
          <w:b w:val="false"/>
          <w:i w:val="false"/>
          <w:color w:val="ff0000"/>
          <w:sz w:val="28"/>
        </w:rPr>
        <w:t>№ 255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56 048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60 404,3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37 407,4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37 407,4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37 407,4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37 243,4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развитию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-361,3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Темирского районного маслихата от 28 декабря 2023 года № 149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Таскопинского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нематиральных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57987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реализациию мер по содействию экономического развития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Темирского районного маслихата от 28 декабря 2023 года № 149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Таскопинского сельского округа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нематиральных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60149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реализациию мер по содействию экономического развития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