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c172" w14:textId="57bc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29 декабря 2022 года № 288 "Об утверждении бюджета Кенестуского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декабря 2023 года № 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288 "Об утверждении бюджета Кенестуского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Кенестуского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54 981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55 741,8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Кенестуского сельского округа на 2023 год поступления целевых текущих трансфертов из районного бюджета в сумме 18 991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 декабря 2023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55 741,8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