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d5c4" w14:textId="657d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29 декабря 2022 года № 288 "Об утверждении бюджета Кенестуского сельского округа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9 августа 2023 года № 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29 декабря 2022 года № 288 "Об утверждении бюджета Кенестуского сельского округа на 2023–2025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 бюджет Кенестуского сельского округа на 2023–2025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64 310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57 848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31 028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65 070,8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 по операциям с финансовыми активами – 0 тенге, в 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-760,8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760,8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Учесть в бюджете Кенестуского сельского округа на 2023 год поступления целевых текущих трансфертов из районного бюджета в сумме 26 820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Кенестуского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9 августа 2023 года 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29 декабря 2022 года № 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Кенестуского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65 070,8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