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34d713" w14:textId="634d71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Темирского районного маслихата от 29 декабря 2022 года № 287 "Об утверждении бюджета Жаксымайского сельского округа на 2023–2025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Темирского районного маслихата Актюбинской области от 23 июня 2023 года № 57.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Темирский районный маслихат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Темирского районного маслихата от 29 декабря 2022 года № 287 "Об утверждении бюджета Жаксымайского сельского округа на 2023–2025 годы"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Жаксымайского сельского округа на 2023-2025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решению, в том числе на 2023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131 013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7 156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150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150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123 557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субвенция - 23 597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131 083,7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- 0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-70,7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- 70,7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70,7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"6. Учесть в бюджете Жаксымайского сельского округа на 2023 год поступления целевых текущих трансфертов из районного бюджета в сумме 23 805 тысяч тенге.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Распределение указанных сумм целевых текущих трансфертов определяется на основании решения акима Жаксымайского сельского округа.".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2023 года.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Темирского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Шаимов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 Темирского районного маслихата от 23 июня 2023 года № 57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Темирского районного маслихата от 29 декабря 2022 года № 287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Жаксымайского сельского округа на 2023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131013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123557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123557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123557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131083,7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40410,8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40410,8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40410,8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39890,8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77352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77352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77352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76155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70,7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70,7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