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c497" w14:textId="803c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Мугалжарского районного бюджета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22 декабря 2023 года № 140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Мугалжарский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19 705 260,1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13 303 761,3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221 113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6 171 594,8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20 859 569,1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- 120 732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1 275 041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–-1 275 041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316 150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1 154 309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Мугалжарского районного маслихата Актюбинской области от 25.12.2024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в районном бюджете на 2024 год распределение общей суммы поступлений от налогов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источника выплаты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 100 %.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районном бюджете на 2024 год размер бюджетного изъятия в областной бюджет в размере 7 618 145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2024 - 2026 годы" установлено: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57 853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43 407 тенге.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объемы субвенций, передаваемых из районного бюджета, бюджетам города, села, сельских округов в сумме 967 066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Кандыагаш - 305 000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Эмба – 71 829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города Жем –53 439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Аккемирского сельского округа – 44 239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Батпаккольского сельского округа – 24 210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Енбекского сельского округа – 67 412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села Мугалжар – 62 195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Ащесайского сельского округа– 35 382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Егиндыбулакского сельского округа– 55 607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сельского округа имени К.Жубанова– 35 006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Журынского сельского округа– 45 806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Каиндинского сельского округа– 24 842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Кумжарганского сельского округа– 69 629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Кумсайского сельского округа– 36 631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акима Талдысайского сельского округа– 35 839 тысяч тенге.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2024 год поступление кредитов из республиканского бюджета: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2024 год поступление целевых текущих трансфертов и трансфертов на развитие из республиканского бюджета: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в сельских населенных пунктах.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районом бюджете на 2024 год поступление с областного бюджета целевые текущие трансферты и трансферты на развитие: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размещение государственного социального заказа внеправительственных организациях;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услуги по замене и настройке речевых процессоров к кохлеарнымимплантам;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развитие газотранспортной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развитие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финансирование приоритетных проектов транспортной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2024 год в сумме 256 047 тысяч тенге.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объем трансфертов, передаваемых из районного бюджета бюджетам города районного значения и сельских округов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перечень местных бюджетных программ, не подлежащих секвестру в процессе исполнения районного бюджета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2024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140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Мугалжарского районного маслихата Актюбинской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19 705 260,1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13 303 761,3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2 045 967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7 765 202,3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6 171 594,8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6 082 440,4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6 082 440,4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20 859 569,1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2 323 093,6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334 284,4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1 279 525,3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964 870,4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250 443,9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562 819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1 675 844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74 837,4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8 975 956,7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7 618 145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1 154 309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3 276 011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13 134 936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Мугалжарский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14 044 406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142 464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140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передаваемых из районного бюджета бюджетам города районного значения и сельских округов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Мугалжарского районного маслихата Актюбинской области от 25.12.2024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Кандыагаш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389 566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Аккемирский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Батпаккольский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Мугалжар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Ащесайский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31 606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К.Жубанова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Журынский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Кумжарганский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Итого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1 093 608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