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d884" w14:textId="6e2d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297 "Об утверждении бюджета Кумсайского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декабря 2023 года № 136.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Кумсайского сельского округа на 2023-2025 годы" от 29 декабря 2022 года № 297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55 059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56 546,7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-1 487,7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-1 487,7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1 487,7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1 951,6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