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91ec9" w14:textId="7a91e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29 декабря 2022 года № 295 "Об утверждении бюджета Кайындинского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15 декабря 2023 года № 134.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Кайындинского сельского округа на 2023-2025 годы" от 29 декабря 2022 года № 295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Кайындинского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52 714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12 669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40 045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53 019,2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-305,2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бюджета–305,2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305,2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Кадралин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Кайындинского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