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27cd" w14:textId="9d02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290 "Об утверждении бюджета Батпаккольского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декабря 2023 года № 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2023-2025 годы" от 29 декабря 2022 года № 290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Батпаккольского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77 693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82 557,8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-4 864,8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4 864,8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4 864,8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