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d47a" w14:textId="4f2d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Мугалжарского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26 апреля 2023 года № 125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(зарегистрированного в Реестре государственной регистрации нормативных правовых актов № 16299), акимат Мугалжарского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местных исполнительных органов Мугалжарского района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Мугалжарского района"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Мугалжарского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 акима 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Кулмагамбетов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Мугалжарского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2023 года № 125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Мугалжарского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Мугалжарского района Актюбинской области от 26.09.2025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3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Мугалжарского района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(далее - Типовая методика) и определяет порядок оценки деятельности административных государственных служащих корпуса "Б".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Типовой методике: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Е-1, Е-2, Е-R-1;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Руководители службы управления персоналом обеспечивают: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административных государственных служащих корпуса "Б" категорий Е-1, Е-2, Е-R-1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Типовой методики.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