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a85c" w14:textId="3a8a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298 "Об утверждении бюджета села Мугалжар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2023-2025 годы" от 29 декабря 2022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570 576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566 006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570 695,4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