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38426" w14:textId="7b384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29 декабря 2022 года № 290 "Об утверждении бюджета Батпаккольского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14 ноября 2023 года № 111.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Батпаккольского сельского округа на 2023-2025 годы" от 29 декабря 2022 года № 290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Батпаккольского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75 812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31 031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4 969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39 812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80 676,8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-4 864,8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4 864,8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4 864,8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Кадралин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14 ноября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Батпаккольского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80 676,8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-4 864,8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