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5cca6" w14:textId="1b5cc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29 декабря 2022 года № 287 "Об утверждении бюджета города Жем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14 ноября 2023 года № 108.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города Жем на 2023-2025 годы" от 29декабря 2022 года № 287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Жем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48 859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1 206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44 930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49 139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-280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280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бюджетныхсредств – 280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Кадралин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14 ноября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Жем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аренды имущества находящейся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