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24b5" w14:textId="cd02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288 "Об утверждении бюджета Аккемирского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июля 2023 года № 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утверждений бюджета Аккемирского сельского округа на 2023-2025 годы" от 29 декабря 2022 года № 288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Аккемирского сельского округа на 2023-2025 годы согласно приложениям 1, 2 и 3 соответсвенно,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87 612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88 129,4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-517,4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517,4 тысячтенге: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517,4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