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97b85" w14:textId="bc97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298 "Об утверждении бюджета села Мугалжар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апреля 2023 года № 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села Мугалжар на 2023-2025 годы" от 29 декабря 2022 года № 298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Мугалжар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555 860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552 490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555 979,4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-119,4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119,4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бюджетныхсредств – 119,4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2023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555 979,4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