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f78db" w14:textId="1cf78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Аккемирскому, Ащысайскому, Батпаккольскому, Енбекскому, имени К. Жубанова, Кумсайскому сельским округам и города Кандыагаш Мугалжарского района на 2023-2024 годы</w:t>
      </w:r>
    </w:p>
    <w:p>
      <w:pPr>
        <w:spacing w:after="0"/>
        <w:ind w:left="0"/>
        <w:jc w:val="both"/>
      </w:pPr>
      <w:r>
        <w:rPr>
          <w:rFonts w:ascii="Times New Roman"/>
          <w:b w:val="false"/>
          <w:i w:val="false"/>
          <w:color w:val="000000"/>
          <w:sz w:val="28"/>
        </w:rPr>
        <w:t>Решение Мугалжарского районного маслихата Актюбинской области от 14 апреля 2023 года № 13</w:t>
      </w:r>
    </w:p>
    <w:p>
      <w:pPr>
        <w:spacing w:after="0"/>
        <w:ind w:left="0"/>
        <w:jc w:val="both"/>
      </w:pPr>
      <w:bookmarkStart w:name="z65" w:id="0"/>
      <w:r>
        <w:rPr>
          <w:rFonts w:ascii="Times New Roman"/>
          <w:b w:val="false"/>
          <w:i w:val="false"/>
          <w:color w:val="000000"/>
          <w:sz w:val="28"/>
        </w:rPr>
        <w:t xml:space="preserve">
      В соответствии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Мугалжарский районный маслихат РЕШИЛ:</w:t>
      </w:r>
    </w:p>
    <w:bookmarkEnd w:id="0"/>
    <w:bookmarkStart w:name="z66"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Аккемирскому, Ащысайскому, Батпаккольскому, Енбекскому, имени К. Жубанова, Кумсайскому сельским округам и города Кандыагаш Мугалжарского района на 2023-2024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решению.</w:t>
      </w:r>
    </w:p>
    <w:bookmarkEnd w:id="1"/>
    <w:bookmarkStart w:name="z67"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Мугалжарского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Кадралин</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Аккемерском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Аккемерском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Аккемерского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Аккемерском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Аккемерского сельского округа 157835 гектаров, из них пашни – 7162 гектара, сенокос – 33 гектаров, пастбищные земли – 149321 гектара, огород – 55 гектаров, прочие угодия – 1264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–123119 гектаров;</w:t>
      </w:r>
    </w:p>
    <w:p>
      <w:pPr>
        <w:spacing w:after="0"/>
        <w:ind w:left="0"/>
        <w:jc w:val="both"/>
      </w:pPr>
      <w:r>
        <w:rPr>
          <w:rFonts w:ascii="Times New Roman"/>
          <w:b w:val="false"/>
          <w:i w:val="false"/>
          <w:color w:val="000000"/>
          <w:sz w:val="28"/>
        </w:rPr>
        <w:t>
      земли населенных пунктов – 34716 гектара.</w:t>
      </w:r>
    </w:p>
    <w:p>
      <w:pPr>
        <w:spacing w:after="0"/>
        <w:ind w:left="0"/>
        <w:jc w:val="both"/>
      </w:pPr>
      <w:r>
        <w:rPr>
          <w:rFonts w:ascii="Times New Roman"/>
          <w:b w:val="false"/>
          <w:i w:val="false"/>
          <w:color w:val="000000"/>
          <w:sz w:val="28"/>
        </w:rPr>
        <w:t>
      По природным условиям территория Аккемерского сельского округа по агроклиматическим показателям относится к сухостепной зоне, характеризуется суровой длительный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Аккемерского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Аккемерского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Аккемерском сельском округе насчитывается (личное подворье населения) 2239 голов крупного рогатого скота, из них 1604 голов маточного поголовья, 5428 голов овец и коз, 203 голов лошадей. Из них:</w:t>
      </w:r>
    </w:p>
    <w:p>
      <w:pPr>
        <w:spacing w:after="0"/>
        <w:ind w:left="0"/>
        <w:jc w:val="both"/>
      </w:pPr>
      <w:r>
        <w:rPr>
          <w:rFonts w:ascii="Times New Roman"/>
          <w:b w:val="false"/>
          <w:i w:val="false"/>
          <w:color w:val="000000"/>
          <w:sz w:val="28"/>
        </w:rPr>
        <w:t>
      в селе Аккемер: 741 головы крупного рогатого скота, из них 533 голов маточного поголовья, 2178 голов овец и коз, 17 головы лошадей.</w:t>
      </w:r>
    </w:p>
    <w:p>
      <w:pPr>
        <w:spacing w:after="0"/>
        <w:ind w:left="0"/>
        <w:jc w:val="both"/>
      </w:pPr>
      <w:r>
        <w:rPr>
          <w:rFonts w:ascii="Times New Roman"/>
          <w:b w:val="false"/>
          <w:i w:val="false"/>
          <w:color w:val="000000"/>
          <w:sz w:val="28"/>
        </w:rPr>
        <w:t>
      Площадь пастбищ составляет 9291 гектаров.</w:t>
      </w:r>
    </w:p>
    <w:p>
      <w:pPr>
        <w:spacing w:after="0"/>
        <w:ind w:left="0"/>
        <w:jc w:val="both"/>
      </w:pPr>
      <w:r>
        <w:rPr>
          <w:rFonts w:ascii="Times New Roman"/>
          <w:b w:val="false"/>
          <w:i w:val="false"/>
          <w:color w:val="000000"/>
          <w:sz w:val="28"/>
        </w:rPr>
        <w:t>
      в селе Елек: 522 голов крупного рогатого скота, из них 307 голов маточного поголовья, 1373 голов овец и коз, 50 голов лошадей.</w:t>
      </w:r>
    </w:p>
    <w:p>
      <w:pPr>
        <w:spacing w:after="0"/>
        <w:ind w:left="0"/>
        <w:jc w:val="both"/>
      </w:pPr>
      <w:r>
        <w:rPr>
          <w:rFonts w:ascii="Times New Roman"/>
          <w:b w:val="false"/>
          <w:i w:val="false"/>
          <w:color w:val="000000"/>
          <w:sz w:val="28"/>
        </w:rPr>
        <w:t>
      Площадь пастбищ составляет 6158 гектара.</w:t>
      </w:r>
    </w:p>
    <w:p>
      <w:pPr>
        <w:spacing w:after="0"/>
        <w:ind w:left="0"/>
        <w:jc w:val="both"/>
      </w:pPr>
      <w:r>
        <w:rPr>
          <w:rFonts w:ascii="Times New Roman"/>
          <w:b w:val="false"/>
          <w:i w:val="false"/>
          <w:color w:val="000000"/>
          <w:sz w:val="28"/>
        </w:rPr>
        <w:t>
      в селе Коктобе: 140 голов крупного рогатого скота, из них 114 голов маточного поголовья, 168 голов овец и коз, 18 голов лошадей.</w:t>
      </w:r>
    </w:p>
    <w:p>
      <w:pPr>
        <w:spacing w:after="0"/>
        <w:ind w:left="0"/>
        <w:jc w:val="both"/>
      </w:pPr>
      <w:r>
        <w:rPr>
          <w:rFonts w:ascii="Times New Roman"/>
          <w:b w:val="false"/>
          <w:i w:val="false"/>
          <w:color w:val="000000"/>
          <w:sz w:val="28"/>
        </w:rPr>
        <w:t>
      Площадь пастбищ составляет 3873 гектара.</w:t>
      </w:r>
    </w:p>
    <w:p>
      <w:pPr>
        <w:spacing w:after="0"/>
        <w:ind w:left="0"/>
        <w:jc w:val="both"/>
      </w:pPr>
      <w:r>
        <w:rPr>
          <w:rFonts w:ascii="Times New Roman"/>
          <w:b w:val="false"/>
          <w:i w:val="false"/>
          <w:color w:val="000000"/>
          <w:sz w:val="28"/>
        </w:rPr>
        <w:t>
      в селе Котибар батыр: 230 головы крупного рогатого скота, из них 179 головы маточного поголовья, 981 голов овец и коз, 44 голов лошадей.</w:t>
      </w:r>
    </w:p>
    <w:p>
      <w:pPr>
        <w:spacing w:after="0"/>
        <w:ind w:left="0"/>
        <w:jc w:val="both"/>
      </w:pPr>
      <w:r>
        <w:rPr>
          <w:rFonts w:ascii="Times New Roman"/>
          <w:b w:val="false"/>
          <w:i w:val="false"/>
          <w:color w:val="000000"/>
          <w:sz w:val="28"/>
        </w:rPr>
        <w:t>
      Площадь пастбищ составляет 9183 гектара.</w:t>
      </w:r>
    </w:p>
    <w:p>
      <w:pPr>
        <w:spacing w:after="0"/>
        <w:ind w:left="0"/>
        <w:jc w:val="both"/>
      </w:pPr>
      <w:r>
        <w:rPr>
          <w:rFonts w:ascii="Times New Roman"/>
          <w:b w:val="false"/>
          <w:i w:val="false"/>
          <w:color w:val="000000"/>
          <w:sz w:val="28"/>
        </w:rPr>
        <w:t>
      в селе Жарык: 606 головы крупного рогатого скота, из них 471 головы маточного поголовья, 728 головы овец и коз, 74 голов лошадей.</w:t>
      </w:r>
    </w:p>
    <w:p>
      <w:pPr>
        <w:spacing w:after="0"/>
        <w:ind w:left="0"/>
        <w:jc w:val="both"/>
      </w:pPr>
      <w:r>
        <w:rPr>
          <w:rFonts w:ascii="Times New Roman"/>
          <w:b w:val="false"/>
          <w:i w:val="false"/>
          <w:color w:val="000000"/>
          <w:sz w:val="28"/>
        </w:rPr>
        <w:t>
      Площадь пастбищ составляет 5315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Аккемерского сельского округа составляет: 3623 головы крупного рогатого скота, 12915 голов овец и коз, 2642 головы лошадей.</w:t>
      </w:r>
    </w:p>
    <w:p>
      <w:pPr>
        <w:spacing w:after="0"/>
        <w:ind w:left="0"/>
        <w:jc w:val="both"/>
      </w:pPr>
      <w:r>
        <w:rPr>
          <w:rFonts w:ascii="Times New Roman"/>
          <w:b w:val="false"/>
          <w:i w:val="false"/>
          <w:color w:val="000000"/>
          <w:sz w:val="28"/>
        </w:rPr>
        <w:t xml:space="preserve">
      Площадь пастбищ товариществ с ограниченной ответственностью, крестьянских хозяйств составляет 115 501 гектара. </w:t>
      </w:r>
    </w:p>
    <w:p>
      <w:pPr>
        <w:spacing w:after="0"/>
        <w:ind w:left="0"/>
        <w:jc w:val="both"/>
      </w:pPr>
      <w:r>
        <w:rPr>
          <w:rFonts w:ascii="Times New Roman"/>
          <w:b w:val="false"/>
          <w:i w:val="false"/>
          <w:color w:val="000000"/>
          <w:sz w:val="28"/>
        </w:rPr>
        <w:t>
      В Аккемерском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Аккемерском сельском округе ясно наблюдается сезонный характер природных пастбищ. На территории Аккемерского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Аккемерского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Аккемерскому сельскому округу имеются всего 115501 гектар пастбищных угодий. В черте населенных пунктов числится 33820 гектаров пастбищ.</w:t>
      </w:r>
    </w:p>
    <w:p>
      <w:pPr>
        <w:spacing w:after="0"/>
        <w:ind w:left="0"/>
        <w:jc w:val="both"/>
      </w:pPr>
      <w:r>
        <w:rPr>
          <w:rFonts w:ascii="Times New Roman"/>
          <w:b w:val="false"/>
          <w:i w:val="false"/>
          <w:color w:val="000000"/>
          <w:sz w:val="28"/>
        </w:rPr>
        <w:t>
      В Аккемерском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Аккемер, село Елек, село Коктобе, село Котибар батыр, село Жарык) по содержанию маточного (дойного) поголовья сельскохозяйственных животных при имеющихся пастбищных угодьях населенных пунктов в размере 33820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1862 гектара,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- 2239 голов х 10 гектаров/голов = 22390 гектаров;</w:t>
      </w:r>
    </w:p>
    <w:p>
      <w:pPr>
        <w:spacing w:after="0"/>
        <w:ind w:left="0"/>
        <w:jc w:val="both"/>
      </w:pPr>
      <w:r>
        <w:rPr>
          <w:rFonts w:ascii="Times New Roman"/>
          <w:b w:val="false"/>
          <w:i w:val="false"/>
          <w:color w:val="000000"/>
          <w:sz w:val="28"/>
        </w:rPr>
        <w:t>
      для овец и коз– 5428 голов х 2 гектара/голов= 10856 гектаров;</w:t>
      </w:r>
    </w:p>
    <w:p>
      <w:pPr>
        <w:spacing w:after="0"/>
        <w:ind w:left="0"/>
        <w:jc w:val="both"/>
      </w:pPr>
      <w:r>
        <w:rPr>
          <w:rFonts w:ascii="Times New Roman"/>
          <w:b w:val="false"/>
          <w:i w:val="false"/>
          <w:color w:val="000000"/>
          <w:sz w:val="28"/>
        </w:rPr>
        <w:t>
      для лошадей - 203 голов х12 гектаров/голов =2436 гектара.</w:t>
      </w:r>
    </w:p>
    <w:p>
      <w:pPr>
        <w:spacing w:after="0"/>
        <w:ind w:left="0"/>
        <w:jc w:val="both"/>
      </w:pPr>
      <w:r>
        <w:rPr>
          <w:rFonts w:ascii="Times New Roman"/>
          <w:b w:val="false"/>
          <w:i w:val="false"/>
          <w:color w:val="000000"/>
          <w:sz w:val="28"/>
        </w:rPr>
        <w:t>
      22390+10856+2436 = 35 682 гектара.</w:t>
      </w:r>
    </w:p>
    <w:p>
      <w:pPr>
        <w:spacing w:after="0"/>
        <w:ind w:left="0"/>
        <w:jc w:val="both"/>
      </w:pPr>
      <w:r>
        <w:rPr>
          <w:rFonts w:ascii="Times New Roman"/>
          <w:b w:val="false"/>
          <w:i w:val="false"/>
          <w:color w:val="000000"/>
          <w:sz w:val="28"/>
        </w:rPr>
        <w:t>
      Сложившуюся потребность пастбищных угодий в размере 1862 гектаров необходимо восполнить за счет крестьянского хозяйства "Райымбек" - 126 гектаров, крестьянского хозяйства "Асет" - 169 гектаров, крестьянского хозяйства "Жекей" - 783 гектаров и районного земельного запаса.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Аккемерского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086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866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58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58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787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787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66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168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168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073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Аккемерский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Аккемерском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94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94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Ащысайском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Ащысайском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Ащысайского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Ащысайском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Ащысайского сельского округа 153 231 гектаров, из них пашни –2281 гектаров, сенокос – 1377 гектаров, пастбища – 148506 гектара, прочие угодий – 1067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120403 гектара;</w:t>
      </w:r>
    </w:p>
    <w:p>
      <w:pPr>
        <w:spacing w:after="0"/>
        <w:ind w:left="0"/>
        <w:jc w:val="both"/>
      </w:pPr>
      <w:r>
        <w:rPr>
          <w:rFonts w:ascii="Times New Roman"/>
          <w:b w:val="false"/>
          <w:i w:val="false"/>
          <w:color w:val="000000"/>
          <w:sz w:val="28"/>
        </w:rPr>
        <w:t>
      земли населенных пунктов – 32828 гектаров.</w:t>
      </w:r>
    </w:p>
    <w:p>
      <w:pPr>
        <w:spacing w:after="0"/>
        <w:ind w:left="0"/>
        <w:jc w:val="both"/>
      </w:pPr>
      <w:r>
        <w:rPr>
          <w:rFonts w:ascii="Times New Roman"/>
          <w:b w:val="false"/>
          <w:i w:val="false"/>
          <w:color w:val="000000"/>
          <w:sz w:val="28"/>
        </w:rPr>
        <w:t xml:space="preserve">
      По природным условиям территория Ащысайского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Ащысайского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Ащысайского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Ащысайском сельском округе насчитывается (личное подворье населения) 2074 голов крупного рогатого скота, из них 1381 голов маточного поголовья, 6757 голов овец и коз, 198 головы лошадей. Из них:</w:t>
      </w:r>
    </w:p>
    <w:p>
      <w:pPr>
        <w:spacing w:after="0"/>
        <w:ind w:left="0"/>
        <w:jc w:val="both"/>
      </w:pPr>
      <w:r>
        <w:rPr>
          <w:rFonts w:ascii="Times New Roman"/>
          <w:b w:val="false"/>
          <w:i w:val="false"/>
          <w:color w:val="000000"/>
          <w:sz w:val="28"/>
        </w:rPr>
        <w:t>
      в селе Ащысай: 1254 голов крупного рогатого скота, из них 774 голов маточного поголовья, 3416 голов овец и коз, 107 голов лошадей.</w:t>
      </w:r>
    </w:p>
    <w:p>
      <w:pPr>
        <w:spacing w:after="0"/>
        <w:ind w:left="0"/>
        <w:jc w:val="both"/>
      </w:pPr>
      <w:r>
        <w:rPr>
          <w:rFonts w:ascii="Times New Roman"/>
          <w:b w:val="false"/>
          <w:i w:val="false"/>
          <w:color w:val="000000"/>
          <w:sz w:val="28"/>
        </w:rPr>
        <w:t>
      Площадь пастбищ составляет 18303 гектара.</w:t>
      </w:r>
    </w:p>
    <w:p>
      <w:pPr>
        <w:spacing w:after="0"/>
        <w:ind w:left="0"/>
        <w:jc w:val="both"/>
      </w:pPr>
      <w:r>
        <w:rPr>
          <w:rFonts w:ascii="Times New Roman"/>
          <w:b w:val="false"/>
          <w:i w:val="false"/>
          <w:color w:val="000000"/>
          <w:sz w:val="28"/>
        </w:rPr>
        <w:t>
      в селе Аксу: 568 голов крупного рогатого скота, из них 422 головы маточного поголовья, 1650 голов овец и коз, 69 голов лошадей.</w:t>
      </w:r>
    </w:p>
    <w:p>
      <w:pPr>
        <w:spacing w:after="0"/>
        <w:ind w:left="0"/>
        <w:jc w:val="both"/>
      </w:pPr>
      <w:r>
        <w:rPr>
          <w:rFonts w:ascii="Times New Roman"/>
          <w:b w:val="false"/>
          <w:i w:val="false"/>
          <w:color w:val="000000"/>
          <w:sz w:val="28"/>
        </w:rPr>
        <w:t>
      Площадь пастбищ составляет 8743 гектаров.</w:t>
      </w:r>
    </w:p>
    <w:p>
      <w:pPr>
        <w:spacing w:after="0"/>
        <w:ind w:left="0"/>
        <w:jc w:val="both"/>
      </w:pPr>
      <w:r>
        <w:rPr>
          <w:rFonts w:ascii="Times New Roman"/>
          <w:b w:val="false"/>
          <w:i w:val="false"/>
          <w:color w:val="000000"/>
          <w:sz w:val="28"/>
        </w:rPr>
        <w:t>
      в селе Сабындыкол: 252 голов крупного рогатого скота, из них 185 голов маточного поголовья, 1691 голов овец и коз, 22 голов лошадей.</w:t>
      </w:r>
    </w:p>
    <w:p>
      <w:pPr>
        <w:spacing w:after="0"/>
        <w:ind w:left="0"/>
        <w:jc w:val="both"/>
      </w:pPr>
      <w:r>
        <w:rPr>
          <w:rFonts w:ascii="Times New Roman"/>
          <w:b w:val="false"/>
          <w:i w:val="false"/>
          <w:color w:val="000000"/>
          <w:sz w:val="28"/>
        </w:rPr>
        <w:t>
      Площадь пастбищ составляет 5109 гектаров.</w:t>
      </w:r>
    </w:p>
    <w:p>
      <w:pPr>
        <w:spacing w:after="0"/>
        <w:ind w:left="0"/>
        <w:jc w:val="both"/>
      </w:pPr>
      <w:r>
        <w:rPr>
          <w:rFonts w:ascii="Times New Roman"/>
          <w:b w:val="false"/>
          <w:i w:val="false"/>
          <w:color w:val="000000"/>
          <w:sz w:val="28"/>
        </w:rPr>
        <w:t>
      Поголовье скота в крестьянских хозяйствах Ащысайского сельского округа составляет: 5283 голов крупного рогатого скота, 10348 голов овец и коз, 2479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114853 гектара.</w:t>
      </w:r>
    </w:p>
    <w:p>
      <w:pPr>
        <w:spacing w:after="0"/>
        <w:ind w:left="0"/>
        <w:jc w:val="both"/>
      </w:pPr>
      <w:r>
        <w:rPr>
          <w:rFonts w:ascii="Times New Roman"/>
          <w:b w:val="false"/>
          <w:i w:val="false"/>
          <w:color w:val="000000"/>
          <w:sz w:val="28"/>
        </w:rPr>
        <w:t>
      В Ащысайском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Ащысайском сельском округе ясно наблюдается сезонный характер природных пастбищ. На территории Ащысайского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Ащысайскому сельскому округу имеются всего 114853 гектаров пастбищных угодий. В черте населенных пунктов числится 32155 гектаров пастбищ.</w:t>
      </w:r>
    </w:p>
    <w:p>
      <w:pPr>
        <w:spacing w:after="0"/>
        <w:ind w:left="0"/>
        <w:jc w:val="both"/>
      </w:pPr>
      <w:r>
        <w:rPr>
          <w:rFonts w:ascii="Times New Roman"/>
          <w:b w:val="false"/>
          <w:i w:val="false"/>
          <w:color w:val="000000"/>
          <w:sz w:val="28"/>
        </w:rPr>
        <w:t>
      В Ащысайском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Ащысай, село Аксу, село Сабындыкол) по содержанию маточного (дойного) поголовья сельскохозяйственных животных при имеющихся пастбищных угодьях населенных пунктов в размере 13810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4475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- 2074 голов х10 гектаров/голов= 20740 гектаров;</w:t>
      </w:r>
    </w:p>
    <w:p>
      <w:pPr>
        <w:spacing w:after="0"/>
        <w:ind w:left="0"/>
        <w:jc w:val="both"/>
      </w:pPr>
      <w:r>
        <w:rPr>
          <w:rFonts w:ascii="Times New Roman"/>
          <w:b w:val="false"/>
          <w:i w:val="false"/>
          <w:color w:val="000000"/>
          <w:sz w:val="28"/>
        </w:rPr>
        <w:t>
      для овец и коз- 6757 голов х 2 гектара/голов = 13 514 гектаров;</w:t>
      </w:r>
    </w:p>
    <w:p>
      <w:pPr>
        <w:spacing w:after="0"/>
        <w:ind w:left="0"/>
        <w:jc w:val="both"/>
      </w:pPr>
      <w:r>
        <w:rPr>
          <w:rFonts w:ascii="Times New Roman"/>
          <w:b w:val="false"/>
          <w:i w:val="false"/>
          <w:color w:val="000000"/>
          <w:sz w:val="28"/>
        </w:rPr>
        <w:t>
      для лошадей- 198 голов х12 гектаров/голов =2376 гектара.</w:t>
      </w:r>
    </w:p>
    <w:p>
      <w:pPr>
        <w:spacing w:after="0"/>
        <w:ind w:left="0"/>
        <w:jc w:val="both"/>
      </w:pPr>
      <w:r>
        <w:rPr>
          <w:rFonts w:ascii="Times New Roman"/>
          <w:b w:val="false"/>
          <w:i w:val="false"/>
          <w:color w:val="000000"/>
          <w:sz w:val="28"/>
        </w:rPr>
        <w:t>
      20740+13514+2376 = 36630 гектара.</w:t>
      </w:r>
    </w:p>
    <w:p>
      <w:pPr>
        <w:spacing w:after="0"/>
        <w:ind w:left="0"/>
        <w:jc w:val="both"/>
      </w:pPr>
      <w:r>
        <w:rPr>
          <w:rFonts w:ascii="Times New Roman"/>
          <w:b w:val="false"/>
          <w:i w:val="false"/>
          <w:color w:val="000000"/>
          <w:sz w:val="28"/>
        </w:rPr>
        <w:t>
      Сложившуюся потребность пастбищных угодий в размере 4475 гектаров необходимо восполнить за счет районного земельного запаса.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Ащысайского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61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61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32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263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263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162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628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708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708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543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43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6962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962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Батпаккольском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Батпаккольском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Батпаккольского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Батпаккольском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Батпаккольского сельского округа 382614 гектаров, из них сенокос – 9812 гектара, пастбищные земли – 369647 гектара, огород – 8 гектаров, прочие угодий – 3147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–242223 гектара;</w:t>
      </w:r>
    </w:p>
    <w:p>
      <w:pPr>
        <w:spacing w:after="0"/>
        <w:ind w:left="0"/>
        <w:jc w:val="both"/>
      </w:pPr>
      <w:r>
        <w:rPr>
          <w:rFonts w:ascii="Times New Roman"/>
          <w:b w:val="false"/>
          <w:i w:val="false"/>
          <w:color w:val="000000"/>
          <w:sz w:val="28"/>
        </w:rPr>
        <w:t>
      земли населенных пунктов – 16020 гектаров;</w:t>
      </w:r>
    </w:p>
    <w:p>
      <w:pPr>
        <w:spacing w:after="0"/>
        <w:ind w:left="0"/>
        <w:jc w:val="both"/>
      </w:pPr>
      <w:r>
        <w:rPr>
          <w:rFonts w:ascii="Times New Roman"/>
          <w:b w:val="false"/>
          <w:i w:val="false"/>
          <w:color w:val="000000"/>
          <w:sz w:val="28"/>
        </w:rPr>
        <w:t>
      земли промышленности – 37951 гектаров;</w:t>
      </w:r>
    </w:p>
    <w:p>
      <w:pPr>
        <w:spacing w:after="0"/>
        <w:ind w:left="0"/>
        <w:jc w:val="both"/>
      </w:pPr>
      <w:r>
        <w:rPr>
          <w:rFonts w:ascii="Times New Roman"/>
          <w:b w:val="false"/>
          <w:i w:val="false"/>
          <w:color w:val="000000"/>
          <w:sz w:val="28"/>
        </w:rPr>
        <w:t>
      земли лесного фонда – 36008 гектаров;</w:t>
      </w:r>
    </w:p>
    <w:p>
      <w:pPr>
        <w:spacing w:after="0"/>
        <w:ind w:left="0"/>
        <w:jc w:val="both"/>
      </w:pPr>
      <w:r>
        <w:rPr>
          <w:rFonts w:ascii="Times New Roman"/>
          <w:b w:val="false"/>
          <w:i w:val="false"/>
          <w:color w:val="000000"/>
          <w:sz w:val="28"/>
        </w:rPr>
        <w:t>
      земли запаса – 50412 гектаров.</w:t>
      </w:r>
    </w:p>
    <w:p>
      <w:pPr>
        <w:spacing w:after="0"/>
        <w:ind w:left="0"/>
        <w:jc w:val="both"/>
      </w:pPr>
      <w:r>
        <w:rPr>
          <w:rFonts w:ascii="Times New Roman"/>
          <w:b w:val="false"/>
          <w:i w:val="false"/>
          <w:color w:val="000000"/>
          <w:sz w:val="28"/>
        </w:rPr>
        <w:t>
      По природным условиям территория Батпаккольского сельского округа по агроклиматическим показателям относится к сухостепной, полупустынной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светлокаштановые, малогумусные. Отдельные территорий Батпаккольского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Батпаккольского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Батпаккольском сельском округе насчитывается (личное подворье населения) 2385 голов крупного рогатого скота, из них 1400 голов маточного поголовья, 4132 голов овец и коз, 748 головы лошадей. Из них:</w:t>
      </w:r>
    </w:p>
    <w:p>
      <w:pPr>
        <w:spacing w:after="0"/>
        <w:ind w:left="0"/>
        <w:jc w:val="both"/>
      </w:pPr>
      <w:r>
        <w:rPr>
          <w:rFonts w:ascii="Times New Roman"/>
          <w:b w:val="false"/>
          <w:i w:val="false"/>
          <w:color w:val="000000"/>
          <w:sz w:val="28"/>
        </w:rPr>
        <w:t>
      в селе Жагабулак: 1196 голов крупного рогатого скота, из них 773 голов маточного поголовья, 1640 голов мелкого рогатого скота, 269 голов лощадей.</w:t>
      </w:r>
    </w:p>
    <w:p>
      <w:pPr>
        <w:spacing w:after="0"/>
        <w:ind w:left="0"/>
        <w:jc w:val="both"/>
      </w:pPr>
      <w:r>
        <w:rPr>
          <w:rFonts w:ascii="Times New Roman"/>
          <w:b w:val="false"/>
          <w:i w:val="false"/>
          <w:color w:val="000000"/>
          <w:sz w:val="28"/>
        </w:rPr>
        <w:t>
      Площадь пастбищ составляет 7186 гектаров.</w:t>
      </w:r>
    </w:p>
    <w:p>
      <w:pPr>
        <w:spacing w:after="0"/>
        <w:ind w:left="0"/>
        <w:jc w:val="both"/>
      </w:pPr>
      <w:r>
        <w:rPr>
          <w:rFonts w:ascii="Times New Roman"/>
          <w:b w:val="false"/>
          <w:i w:val="false"/>
          <w:color w:val="000000"/>
          <w:sz w:val="28"/>
        </w:rPr>
        <w:t>
      в селе Жаркемер: 233 голов крупного рогатого скота, из них 194 голов маточного поголовья, 891 голововец и коз, 101 голов лощадей.</w:t>
      </w:r>
    </w:p>
    <w:p>
      <w:pPr>
        <w:spacing w:after="0"/>
        <w:ind w:left="0"/>
        <w:jc w:val="both"/>
      </w:pPr>
      <w:r>
        <w:rPr>
          <w:rFonts w:ascii="Times New Roman"/>
          <w:b w:val="false"/>
          <w:i w:val="false"/>
          <w:color w:val="000000"/>
          <w:sz w:val="28"/>
        </w:rPr>
        <w:t>
      Площадь пастбищ составляет 2556 гектаров.</w:t>
      </w:r>
    </w:p>
    <w:p>
      <w:pPr>
        <w:spacing w:after="0"/>
        <w:ind w:left="0"/>
        <w:jc w:val="both"/>
      </w:pPr>
      <w:r>
        <w:rPr>
          <w:rFonts w:ascii="Times New Roman"/>
          <w:b w:val="false"/>
          <w:i w:val="false"/>
          <w:color w:val="000000"/>
          <w:sz w:val="28"/>
        </w:rPr>
        <w:t>
      в селе Сага: 453 голов крупного рогатого скота, из них 205 голов маточного поголовья, 480 голов овец и коз, 224 голов лошадей.</w:t>
      </w:r>
    </w:p>
    <w:p>
      <w:pPr>
        <w:spacing w:after="0"/>
        <w:ind w:left="0"/>
        <w:jc w:val="both"/>
      </w:pPr>
      <w:r>
        <w:rPr>
          <w:rFonts w:ascii="Times New Roman"/>
          <w:b w:val="false"/>
          <w:i w:val="false"/>
          <w:color w:val="000000"/>
          <w:sz w:val="28"/>
        </w:rPr>
        <w:t>
      Площадь пастбищ составляет 2569 гектаров.</w:t>
      </w:r>
    </w:p>
    <w:p>
      <w:pPr>
        <w:spacing w:after="0"/>
        <w:ind w:left="0"/>
        <w:jc w:val="both"/>
      </w:pPr>
      <w:r>
        <w:rPr>
          <w:rFonts w:ascii="Times New Roman"/>
          <w:b w:val="false"/>
          <w:i w:val="false"/>
          <w:color w:val="000000"/>
          <w:sz w:val="28"/>
        </w:rPr>
        <w:t>
      в селе Кожасай: 503 голов крупного рогатого скота, из них 228 голов маточного поголовья, 1121 голов овец и коз, 154 голов лошадей.</w:t>
      </w:r>
    </w:p>
    <w:p>
      <w:pPr>
        <w:spacing w:after="0"/>
        <w:ind w:left="0"/>
        <w:jc w:val="both"/>
      </w:pPr>
      <w:r>
        <w:rPr>
          <w:rFonts w:ascii="Times New Roman"/>
          <w:b w:val="false"/>
          <w:i w:val="false"/>
          <w:color w:val="000000"/>
          <w:sz w:val="28"/>
        </w:rPr>
        <w:t>
      Площадь пастбищ составляет 2834 гектара.</w:t>
      </w:r>
    </w:p>
    <w:p>
      <w:pPr>
        <w:spacing w:after="0"/>
        <w:ind w:left="0"/>
        <w:jc w:val="both"/>
      </w:pPr>
      <w:r>
        <w:rPr>
          <w:rFonts w:ascii="Times New Roman"/>
          <w:b w:val="false"/>
          <w:i w:val="false"/>
          <w:color w:val="000000"/>
          <w:sz w:val="28"/>
        </w:rPr>
        <w:t>
      Поголовье скота в товариществах с ограниченной отвественностью, акционерного общества и крестьянских хозяйствах Батпаккольского сельского округа составляет: 2940 голов крупного рогатого скота, 4392 голов овец и коз, 2822 голов лошадей.</w:t>
      </w:r>
    </w:p>
    <w:p>
      <w:pPr>
        <w:spacing w:after="0"/>
        <w:ind w:left="0"/>
        <w:jc w:val="both"/>
      </w:pPr>
      <w:r>
        <w:rPr>
          <w:rFonts w:ascii="Times New Roman"/>
          <w:b w:val="false"/>
          <w:i w:val="false"/>
          <w:color w:val="000000"/>
          <w:sz w:val="28"/>
        </w:rPr>
        <w:t>
      Площадь пастбищ в товариществах с ограниченной отвественностью, акционерного общества, крестьянских хозяйств составляет 239010 гектаров.</w:t>
      </w:r>
    </w:p>
    <w:p>
      <w:pPr>
        <w:spacing w:after="0"/>
        <w:ind w:left="0"/>
        <w:jc w:val="both"/>
      </w:pPr>
      <w:r>
        <w:rPr>
          <w:rFonts w:ascii="Times New Roman"/>
          <w:b w:val="false"/>
          <w:i w:val="false"/>
          <w:color w:val="000000"/>
          <w:sz w:val="28"/>
        </w:rPr>
        <w:t>
      В Батпаккольском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Батпаккольском сельском округе ясно наблюдается сезонный характер природных пастбищ. На территории Батпаккольского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Батпаккольского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Батпаккольскому сельскому округу имеются всего 369647 гектара пастбищных угодий. В черте населенных пунктов числится 15145 гектаров пастбищ.</w:t>
      </w:r>
    </w:p>
    <w:p>
      <w:pPr>
        <w:spacing w:after="0"/>
        <w:ind w:left="0"/>
        <w:jc w:val="both"/>
      </w:pPr>
      <w:r>
        <w:rPr>
          <w:rFonts w:ascii="Times New Roman"/>
          <w:b w:val="false"/>
          <w:i w:val="false"/>
          <w:color w:val="000000"/>
          <w:sz w:val="28"/>
        </w:rPr>
        <w:t>
      В Батпаккольском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Жагабулак, село Жаркемер, село Сага, село Кожасай) по содержанию маточного (дойного) поголовья сельскохозяйственных животных при имеющихся пастбищных угодьях населенных пунктов в размере 14000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25945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2385 голов х10 гектаров/голов = 23 850 гектаров;</w:t>
      </w:r>
    </w:p>
    <w:p>
      <w:pPr>
        <w:spacing w:after="0"/>
        <w:ind w:left="0"/>
        <w:jc w:val="both"/>
      </w:pPr>
      <w:r>
        <w:rPr>
          <w:rFonts w:ascii="Times New Roman"/>
          <w:b w:val="false"/>
          <w:i w:val="false"/>
          <w:color w:val="000000"/>
          <w:sz w:val="28"/>
        </w:rPr>
        <w:t>
      для овец и коз – 4132 голов х 2 гектара/голов = 8264 гектара;</w:t>
      </w:r>
    </w:p>
    <w:p>
      <w:pPr>
        <w:spacing w:after="0"/>
        <w:ind w:left="0"/>
        <w:jc w:val="both"/>
      </w:pPr>
      <w:r>
        <w:rPr>
          <w:rFonts w:ascii="Times New Roman"/>
          <w:b w:val="false"/>
          <w:i w:val="false"/>
          <w:color w:val="000000"/>
          <w:sz w:val="28"/>
        </w:rPr>
        <w:t>
      для лошадей – 748 голов х12 гектаров/голов = 8976 гектаров.</w:t>
      </w:r>
    </w:p>
    <w:p>
      <w:pPr>
        <w:spacing w:after="0"/>
        <w:ind w:left="0"/>
        <w:jc w:val="both"/>
      </w:pPr>
      <w:r>
        <w:rPr>
          <w:rFonts w:ascii="Times New Roman"/>
          <w:b w:val="false"/>
          <w:i w:val="false"/>
          <w:color w:val="000000"/>
          <w:sz w:val="28"/>
        </w:rPr>
        <w:t>
      23850+8264+8976 = 41090 гектара.</w:t>
      </w:r>
    </w:p>
    <w:p>
      <w:pPr>
        <w:spacing w:after="0"/>
        <w:ind w:left="0"/>
        <w:jc w:val="both"/>
      </w:pPr>
      <w:r>
        <w:rPr>
          <w:rFonts w:ascii="Times New Roman"/>
          <w:b w:val="false"/>
          <w:i w:val="false"/>
          <w:color w:val="000000"/>
          <w:sz w:val="28"/>
        </w:rPr>
        <w:t>
      Сложившуюся потребность пастбищных угодий в размере 25945 гектаров необходимо восполнить за счет крестьянского хозяйства "Алмас" - 2992 гектаров и районного земельного запаса.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Батпаккольского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505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05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48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48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w:t>
      </w:r>
    </w:p>
    <w:p>
      <w:pPr>
        <w:spacing w:after="0"/>
        <w:ind w:left="0"/>
        <w:jc w:val="left"/>
      </w:pPr>
      <w:r>
        <w:br/>
      </w:r>
    </w:p>
    <w:p>
      <w:pPr>
        <w:spacing w:after="0"/>
        <w:ind w:left="0"/>
        <w:jc w:val="both"/>
      </w:pPr>
      <w:r>
        <w:drawing>
          <wp:inline distT="0" distB="0" distL="0" distR="0">
            <wp:extent cx="7302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02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086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866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69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692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Батпаккольском сельском округе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692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692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Енбекском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Енбекском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Енбекского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Енбекском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Енбекского сельского округа 142799 гектаров, из них пашни – 6856 гектаров, сенокос – 195 гектаров, пастбища – 135306 гектаров, огород – 87 гектаров, прочие угодий – 355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–99268 гектаров;</w:t>
      </w:r>
    </w:p>
    <w:p>
      <w:pPr>
        <w:spacing w:after="0"/>
        <w:ind w:left="0"/>
        <w:jc w:val="both"/>
      </w:pPr>
      <w:r>
        <w:rPr>
          <w:rFonts w:ascii="Times New Roman"/>
          <w:b w:val="false"/>
          <w:i w:val="false"/>
          <w:color w:val="000000"/>
          <w:sz w:val="28"/>
        </w:rPr>
        <w:t>
      земли населенных пунктов –34222 гектаров;</w:t>
      </w:r>
    </w:p>
    <w:p>
      <w:pPr>
        <w:spacing w:after="0"/>
        <w:ind w:left="0"/>
        <w:jc w:val="both"/>
      </w:pPr>
      <w:r>
        <w:rPr>
          <w:rFonts w:ascii="Times New Roman"/>
          <w:b w:val="false"/>
          <w:i w:val="false"/>
          <w:color w:val="000000"/>
          <w:sz w:val="28"/>
        </w:rPr>
        <w:t>
      земли промышленности – 1383 гектара;</w:t>
      </w:r>
    </w:p>
    <w:p>
      <w:pPr>
        <w:spacing w:after="0"/>
        <w:ind w:left="0"/>
        <w:jc w:val="both"/>
      </w:pPr>
      <w:r>
        <w:rPr>
          <w:rFonts w:ascii="Times New Roman"/>
          <w:b w:val="false"/>
          <w:i w:val="false"/>
          <w:color w:val="000000"/>
          <w:sz w:val="28"/>
        </w:rPr>
        <w:t>
      земли запаса–7926 гектара.</w:t>
      </w:r>
    </w:p>
    <w:p>
      <w:pPr>
        <w:spacing w:after="0"/>
        <w:ind w:left="0"/>
        <w:jc w:val="both"/>
      </w:pPr>
      <w:r>
        <w:rPr>
          <w:rFonts w:ascii="Times New Roman"/>
          <w:b w:val="false"/>
          <w:i w:val="false"/>
          <w:color w:val="000000"/>
          <w:sz w:val="28"/>
        </w:rPr>
        <w:t>
      По природным условиям территория Енбекского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Енбекского сельского округа представлюет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Енбекского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Енбекском сельском округе насчитывается (личное подворье населения) 2028 голов крупного рогатого скота, из них 1161 голов маточного поголовья, 5271 голов овец и коз, 495 головы лошадей. Из них:</w:t>
      </w:r>
    </w:p>
    <w:p>
      <w:pPr>
        <w:spacing w:after="0"/>
        <w:ind w:left="0"/>
        <w:jc w:val="both"/>
      </w:pPr>
      <w:r>
        <w:rPr>
          <w:rFonts w:ascii="Times New Roman"/>
          <w:b w:val="false"/>
          <w:i w:val="false"/>
          <w:color w:val="000000"/>
          <w:sz w:val="28"/>
        </w:rPr>
        <w:t>
      в селе Сагашили: 882 голов крупного рогатого скота, из них 443 голов маточного поголовья, 2551 голововец и коз, 355 голов лошадей.</w:t>
      </w:r>
    </w:p>
    <w:p>
      <w:pPr>
        <w:spacing w:after="0"/>
        <w:ind w:left="0"/>
        <w:jc w:val="both"/>
      </w:pPr>
      <w:r>
        <w:rPr>
          <w:rFonts w:ascii="Times New Roman"/>
          <w:b w:val="false"/>
          <w:i w:val="false"/>
          <w:color w:val="000000"/>
          <w:sz w:val="28"/>
        </w:rPr>
        <w:t>
      Площадь пастбищ составляет 13995 гектаров.</w:t>
      </w:r>
    </w:p>
    <w:p>
      <w:pPr>
        <w:spacing w:after="0"/>
        <w:ind w:left="0"/>
        <w:jc w:val="both"/>
      </w:pPr>
      <w:r>
        <w:rPr>
          <w:rFonts w:ascii="Times New Roman"/>
          <w:b w:val="false"/>
          <w:i w:val="false"/>
          <w:color w:val="000000"/>
          <w:sz w:val="28"/>
        </w:rPr>
        <w:t>
      в селе Басшили: 582 голов крупного рогатого скота, из них 344 головы маточного поголовья, 1335 голововец и коз, 102 голов лошадей.</w:t>
      </w:r>
    </w:p>
    <w:p>
      <w:pPr>
        <w:spacing w:after="0"/>
        <w:ind w:left="0"/>
        <w:jc w:val="both"/>
      </w:pPr>
      <w:r>
        <w:rPr>
          <w:rFonts w:ascii="Times New Roman"/>
          <w:b w:val="false"/>
          <w:i w:val="false"/>
          <w:color w:val="000000"/>
          <w:sz w:val="28"/>
        </w:rPr>
        <w:t>
      Площадь пастбищ составляет 6648 гектаров.</w:t>
      </w:r>
    </w:p>
    <w:p>
      <w:pPr>
        <w:spacing w:after="0"/>
        <w:ind w:left="0"/>
        <w:jc w:val="both"/>
      </w:pPr>
      <w:r>
        <w:rPr>
          <w:rFonts w:ascii="Times New Roman"/>
          <w:b w:val="false"/>
          <w:i w:val="false"/>
          <w:color w:val="000000"/>
          <w:sz w:val="28"/>
        </w:rPr>
        <w:t>
      в селе Тепсен-Карабулак: 147 головы крупного рогатого скота, из них 100 голов маточного поголовья, 741 голов овец и коз, 22 голов лошадей.</w:t>
      </w:r>
    </w:p>
    <w:p>
      <w:pPr>
        <w:spacing w:after="0"/>
        <w:ind w:left="0"/>
        <w:jc w:val="both"/>
      </w:pPr>
      <w:r>
        <w:rPr>
          <w:rFonts w:ascii="Times New Roman"/>
          <w:b w:val="false"/>
          <w:i w:val="false"/>
          <w:color w:val="000000"/>
          <w:sz w:val="28"/>
        </w:rPr>
        <w:t>
      Площадь пастбищ составляет 7584 гектара.</w:t>
      </w:r>
    </w:p>
    <w:p>
      <w:pPr>
        <w:spacing w:after="0"/>
        <w:ind w:left="0"/>
        <w:jc w:val="both"/>
      </w:pPr>
      <w:r>
        <w:rPr>
          <w:rFonts w:ascii="Times New Roman"/>
          <w:b w:val="false"/>
          <w:i w:val="false"/>
          <w:color w:val="000000"/>
          <w:sz w:val="28"/>
        </w:rPr>
        <w:t>
      в селе Темир-мост: 417 голов крупного рогатого скота, из них 274 головы маточного поголовья, 644 голов овец и коз, 22 голов лошадей.</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сельскохозяйственных производственных коопретивах, крестьянских и фермерских хозяйствах Енбекского сельского округа составляет: крупного рогатого скота 3784 головы, овец и коз 3645 голов, 3857 головы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сельскохозяйственных производственных кооперативов и крестьянских хозяйств составляет 91862 гектаров.</w:t>
      </w:r>
    </w:p>
    <w:p>
      <w:pPr>
        <w:spacing w:after="0"/>
        <w:ind w:left="0"/>
        <w:jc w:val="both"/>
      </w:pPr>
      <w:r>
        <w:rPr>
          <w:rFonts w:ascii="Times New Roman"/>
          <w:b w:val="false"/>
          <w:i w:val="false"/>
          <w:color w:val="000000"/>
          <w:sz w:val="28"/>
        </w:rPr>
        <w:t>
      В Енбекском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Енбекском сельском округе ясно наблюдается сезонный характер природных пастбищ. На территории Енбекского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Енбекского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Енбекскому сельскому округу имеются всего 91862 гектаров пастбищных угодий. В черте населенных пунктов числится 28227 гектаров пастбищ.</w:t>
      </w:r>
    </w:p>
    <w:p>
      <w:pPr>
        <w:spacing w:after="0"/>
        <w:ind w:left="0"/>
        <w:jc w:val="both"/>
      </w:pPr>
      <w:r>
        <w:rPr>
          <w:rFonts w:ascii="Times New Roman"/>
          <w:b w:val="false"/>
          <w:i w:val="false"/>
          <w:color w:val="000000"/>
          <w:sz w:val="28"/>
        </w:rPr>
        <w:t>
      В Енбекском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Сагашили, село Басшили, село Тепсен-Карабулак, село Темир-мост) по содержанию маточного (дойного) поголовья сельскохозяйственных животных при имеющихся пастбищных угодьях населенных пунктов в размере 11610 гектаров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8535 гектаров, при норме нагрузки на голову крупного рогатого скота – 10 гектаров/голов, овец и коз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2028 голов х10 гектаров/голов = 20 280 гектаров;</w:t>
      </w:r>
    </w:p>
    <w:p>
      <w:pPr>
        <w:spacing w:after="0"/>
        <w:ind w:left="0"/>
        <w:jc w:val="both"/>
      </w:pPr>
      <w:r>
        <w:rPr>
          <w:rFonts w:ascii="Times New Roman"/>
          <w:b w:val="false"/>
          <w:i w:val="false"/>
          <w:color w:val="000000"/>
          <w:sz w:val="28"/>
        </w:rPr>
        <w:t>
      для овец и коз – 5271 голов х2 гектара/голов = 10 542 гектаров;</w:t>
      </w:r>
    </w:p>
    <w:p>
      <w:pPr>
        <w:spacing w:after="0"/>
        <w:ind w:left="0"/>
        <w:jc w:val="both"/>
      </w:pPr>
      <w:r>
        <w:rPr>
          <w:rFonts w:ascii="Times New Roman"/>
          <w:b w:val="false"/>
          <w:i w:val="false"/>
          <w:color w:val="000000"/>
          <w:sz w:val="28"/>
        </w:rPr>
        <w:t>
      для лошадей – 495 голов х12 гектаров/голов = 5940 гектара.</w:t>
      </w:r>
    </w:p>
    <w:p>
      <w:pPr>
        <w:spacing w:after="0"/>
        <w:ind w:left="0"/>
        <w:jc w:val="both"/>
      </w:pPr>
      <w:r>
        <w:rPr>
          <w:rFonts w:ascii="Times New Roman"/>
          <w:b w:val="false"/>
          <w:i w:val="false"/>
          <w:color w:val="000000"/>
          <w:sz w:val="28"/>
        </w:rPr>
        <w:t>
      20280+10542+5940 = 36762 гектаров.</w:t>
      </w:r>
    </w:p>
    <w:p>
      <w:pPr>
        <w:spacing w:after="0"/>
        <w:ind w:left="0"/>
        <w:jc w:val="both"/>
      </w:pPr>
      <w:r>
        <w:rPr>
          <w:rFonts w:ascii="Times New Roman"/>
          <w:b w:val="false"/>
          <w:i w:val="false"/>
          <w:color w:val="000000"/>
          <w:sz w:val="28"/>
        </w:rPr>
        <w:t>
      Сложившуюся потребность пастбищных угодий в размере 8535 гектаров необходимо восполнить за счет земель принадлежащих товариществу с ограниченной ответственностью "КазТатМунай" - 69 гектаров и из районного земельного запаса.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Енбекского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86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86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24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24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97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97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6294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294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0866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866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200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Енбекском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692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692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сельском округе имени К. Жубанова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сельском округе имени К.Жубанова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сельского округа имени К.Жубанов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имени К.Жубанова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имени К.Жубанова 163473 гектара, из них пашни – 8968 гектара, сенокос – 570 гектаров, пастбищные земли – 152531 гектар, огород – 20 гектаров, прочие угодий – 1384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90606 гектаров;</w:t>
      </w:r>
    </w:p>
    <w:p>
      <w:pPr>
        <w:spacing w:after="0"/>
        <w:ind w:left="0"/>
        <w:jc w:val="both"/>
      </w:pPr>
      <w:r>
        <w:rPr>
          <w:rFonts w:ascii="Times New Roman"/>
          <w:b w:val="false"/>
          <w:i w:val="false"/>
          <w:color w:val="000000"/>
          <w:sz w:val="28"/>
        </w:rPr>
        <w:t>
      земли населенных пунктов – 23730 гектара;</w:t>
      </w:r>
    </w:p>
    <w:p>
      <w:pPr>
        <w:spacing w:after="0"/>
        <w:ind w:left="0"/>
        <w:jc w:val="both"/>
      </w:pPr>
      <w:r>
        <w:rPr>
          <w:rFonts w:ascii="Times New Roman"/>
          <w:b w:val="false"/>
          <w:i w:val="false"/>
          <w:color w:val="000000"/>
          <w:sz w:val="28"/>
        </w:rPr>
        <w:t>
      земли запаса – 49137 гектаров.</w:t>
      </w:r>
    </w:p>
    <w:p>
      <w:pPr>
        <w:spacing w:after="0"/>
        <w:ind w:left="0"/>
        <w:jc w:val="both"/>
      </w:pPr>
      <w:r>
        <w:rPr>
          <w:rFonts w:ascii="Times New Roman"/>
          <w:b w:val="false"/>
          <w:i w:val="false"/>
          <w:color w:val="000000"/>
          <w:sz w:val="28"/>
        </w:rPr>
        <w:t>
      По природным условиям территория сельского округа имени К.Жубанова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сельского округа имени К.Жубанова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сельского округа имени К.Жубанова,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сельском округе имени К.Жубанова насчитывается (личное подворье населения) 1660 головы крупного рогатого скота, из них 674 голов маточное поголовье, 4360 голов овец и коз, 195 голов лошадей. Из них:</w:t>
      </w:r>
    </w:p>
    <w:p>
      <w:pPr>
        <w:spacing w:after="0"/>
        <w:ind w:left="0"/>
        <w:jc w:val="both"/>
      </w:pPr>
      <w:r>
        <w:rPr>
          <w:rFonts w:ascii="Times New Roman"/>
          <w:b w:val="false"/>
          <w:i w:val="false"/>
          <w:color w:val="000000"/>
          <w:sz w:val="28"/>
        </w:rPr>
        <w:t>
      в селе Каракол: 1188 голов крупного рогатого скота, из них 484 голов маточного поголовья, 3511 голов овец и коз, 174 голов лошадей.</w:t>
      </w:r>
    </w:p>
    <w:p>
      <w:pPr>
        <w:spacing w:after="0"/>
        <w:ind w:left="0"/>
        <w:jc w:val="both"/>
      </w:pPr>
      <w:r>
        <w:rPr>
          <w:rFonts w:ascii="Times New Roman"/>
          <w:b w:val="false"/>
          <w:i w:val="false"/>
          <w:color w:val="000000"/>
          <w:sz w:val="28"/>
        </w:rPr>
        <w:t>
      Площадь пастбищ составляет 13436 гектара.</w:t>
      </w:r>
    </w:p>
    <w:p>
      <w:pPr>
        <w:spacing w:after="0"/>
        <w:ind w:left="0"/>
        <w:jc w:val="both"/>
      </w:pPr>
      <w:r>
        <w:rPr>
          <w:rFonts w:ascii="Times New Roman"/>
          <w:b w:val="false"/>
          <w:i w:val="false"/>
          <w:color w:val="000000"/>
          <w:sz w:val="28"/>
        </w:rPr>
        <w:t>
      в селе Жанатурмыс: 472 голов крупного рогатого скота, из них 190 голов маточного поголовья, 849 голов овец и коз, 21 голов лошадей.</w:t>
      </w:r>
    </w:p>
    <w:p>
      <w:pPr>
        <w:spacing w:after="0"/>
        <w:ind w:left="0"/>
        <w:jc w:val="both"/>
      </w:pPr>
      <w:r>
        <w:rPr>
          <w:rFonts w:ascii="Times New Roman"/>
          <w:b w:val="false"/>
          <w:i w:val="false"/>
          <w:color w:val="000000"/>
          <w:sz w:val="28"/>
        </w:rPr>
        <w:t>
      Площадь пастбищ составляет 9442 гектаров.</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сельского округа имени К.Жубанова составляет: 2433 головы крупного рогатого скота, 2235 головы овец и коз, 1303 голов лошадей.</w:t>
      </w:r>
    </w:p>
    <w:p>
      <w:pPr>
        <w:spacing w:after="0"/>
        <w:ind w:left="0"/>
        <w:jc w:val="both"/>
      </w:pPr>
      <w:r>
        <w:rPr>
          <w:rFonts w:ascii="Times New Roman"/>
          <w:b w:val="false"/>
          <w:i w:val="false"/>
          <w:color w:val="000000"/>
          <w:sz w:val="28"/>
        </w:rPr>
        <w:t>
      Площадь пастбищ товариществах с ограниченной ответственностью, крестьянских хозяйств составляет 80516 гектаров.</w:t>
      </w:r>
    </w:p>
    <w:p>
      <w:pPr>
        <w:spacing w:after="0"/>
        <w:ind w:left="0"/>
        <w:jc w:val="both"/>
      </w:pPr>
      <w:r>
        <w:rPr>
          <w:rFonts w:ascii="Times New Roman"/>
          <w:b w:val="false"/>
          <w:i w:val="false"/>
          <w:color w:val="000000"/>
          <w:sz w:val="28"/>
        </w:rPr>
        <w:t>
      В сельском округе имени К.Жубанова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сельском округе имени К.Жубанова ясно наблюдается сезонный характер природных пастбищ. На территории сельского округа имени К.Жубанова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сельского округа имени К.Жубанова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имени К.Жубанова имеются всего 152531 гектаров пастбищных угодий. В черте населенных пунктов числится 22878 гектаров пастбищ.</w:t>
      </w:r>
    </w:p>
    <w:p>
      <w:pPr>
        <w:spacing w:after="0"/>
        <w:ind w:left="0"/>
        <w:jc w:val="both"/>
      </w:pPr>
      <w:r>
        <w:rPr>
          <w:rFonts w:ascii="Times New Roman"/>
          <w:b w:val="false"/>
          <w:i w:val="false"/>
          <w:color w:val="000000"/>
          <w:sz w:val="28"/>
        </w:rPr>
        <w:t>
      В сельском округе имени К.Жубанова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Каракол, село Жанатурмыс) по содержанию маточного (дойного) поголовья сельскохозяйственных животных при имеющихся пастбищных угодьях населенных пунктов в размере 6 740 гектаров, при норме нагрузки 10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4782 гектаров, при норме нагрузки на голову крупного рогатого скота – 10 гектаров/голов, мелкого рогатого скота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скота- 1188 голов х10 гектаров/голов= 11880 гектаров;</w:t>
      </w:r>
    </w:p>
    <w:p>
      <w:pPr>
        <w:spacing w:after="0"/>
        <w:ind w:left="0"/>
        <w:jc w:val="both"/>
      </w:pPr>
      <w:r>
        <w:rPr>
          <w:rFonts w:ascii="Times New Roman"/>
          <w:b w:val="false"/>
          <w:i w:val="false"/>
          <w:color w:val="000000"/>
          <w:sz w:val="28"/>
        </w:rPr>
        <w:t>
      для овец и коз- 4360 голов х 2 гектара/голов = 8720 гектаров;</w:t>
      </w:r>
    </w:p>
    <w:p>
      <w:pPr>
        <w:spacing w:after="0"/>
        <w:ind w:left="0"/>
        <w:jc w:val="both"/>
      </w:pPr>
      <w:r>
        <w:rPr>
          <w:rFonts w:ascii="Times New Roman"/>
          <w:b w:val="false"/>
          <w:i w:val="false"/>
          <w:color w:val="000000"/>
          <w:sz w:val="28"/>
        </w:rPr>
        <w:t>
      для лошадей- 195 голов х 12 гектаров/голов =2340 гектара.</w:t>
      </w:r>
    </w:p>
    <w:p>
      <w:pPr>
        <w:spacing w:after="0"/>
        <w:ind w:left="0"/>
        <w:jc w:val="both"/>
      </w:pPr>
      <w:r>
        <w:rPr>
          <w:rFonts w:ascii="Times New Roman"/>
          <w:b w:val="false"/>
          <w:i w:val="false"/>
          <w:color w:val="000000"/>
          <w:sz w:val="28"/>
        </w:rPr>
        <w:t>
      16600 + 8720 + 2340 = 27660 гектаров.</w:t>
      </w:r>
    </w:p>
    <w:p>
      <w:pPr>
        <w:spacing w:after="0"/>
        <w:ind w:left="0"/>
        <w:jc w:val="both"/>
      </w:pPr>
      <w:r>
        <w:rPr>
          <w:rFonts w:ascii="Times New Roman"/>
          <w:b w:val="false"/>
          <w:i w:val="false"/>
          <w:color w:val="000000"/>
          <w:sz w:val="28"/>
        </w:rPr>
        <w:t>
      Сложившуюся потребность пастбищных угодий в размере 4782 гектаров необходимо восполнить за счет районного земельного запаса.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К.Жубанова </w:t>
            </w:r>
            <w:r>
              <w:br/>
            </w:r>
            <w:r>
              <w:rPr>
                <w:rFonts w:ascii="Times New Roman"/>
                <w:b w:val="false"/>
                <w:i w:val="false"/>
                <w:color w:val="000000"/>
                <w:sz w:val="20"/>
              </w:rPr>
              <w:t>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К. Жубанова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580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580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 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15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 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40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40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 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564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564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 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58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58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7216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216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К.Жубанова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сельском </w:t>
            </w:r>
            <w:r>
              <w:br/>
            </w:r>
            <w:r>
              <w:rPr>
                <w:rFonts w:ascii="Times New Roman"/>
                <w:b w:val="false"/>
                <w:i w:val="false"/>
                <w:color w:val="000000"/>
                <w:sz w:val="20"/>
              </w:rPr>
              <w:t xml:space="preserve">округе имени К.Жубанова на </w:t>
            </w:r>
            <w:r>
              <w:br/>
            </w:r>
            <w:r>
              <w:rPr>
                <w:rFonts w:ascii="Times New Roman"/>
                <w:b w:val="false"/>
                <w:i w:val="false"/>
                <w:color w:val="000000"/>
                <w:sz w:val="20"/>
              </w:rPr>
              <w:t>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3152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152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Кумсайском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Кумсайском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Кумсайского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Кумсайском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Кумсайского сельского округа 198061 гектар, из них пашни – 186 гектаров, сенокос – 120 гектаров, пастбищные земли – 196799 гектаров, прочие угодий – 956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–97043 гектара;</w:t>
      </w:r>
    </w:p>
    <w:p>
      <w:pPr>
        <w:spacing w:after="0"/>
        <w:ind w:left="0"/>
        <w:jc w:val="both"/>
      </w:pPr>
      <w:r>
        <w:rPr>
          <w:rFonts w:ascii="Times New Roman"/>
          <w:b w:val="false"/>
          <w:i w:val="false"/>
          <w:color w:val="000000"/>
          <w:sz w:val="28"/>
        </w:rPr>
        <w:t>
      земли населенных пунктов – 30970 гектаров;</w:t>
      </w:r>
    </w:p>
    <w:p>
      <w:pPr>
        <w:spacing w:after="0"/>
        <w:ind w:left="0"/>
        <w:jc w:val="both"/>
      </w:pPr>
      <w:r>
        <w:rPr>
          <w:rFonts w:ascii="Times New Roman"/>
          <w:b w:val="false"/>
          <w:i w:val="false"/>
          <w:color w:val="000000"/>
          <w:sz w:val="28"/>
        </w:rPr>
        <w:t>
      земли запаса - 70048 гектаров.</w:t>
      </w:r>
    </w:p>
    <w:p>
      <w:pPr>
        <w:spacing w:after="0"/>
        <w:ind w:left="0"/>
        <w:jc w:val="both"/>
      </w:pPr>
      <w:r>
        <w:rPr>
          <w:rFonts w:ascii="Times New Roman"/>
          <w:b w:val="false"/>
          <w:i w:val="false"/>
          <w:color w:val="000000"/>
          <w:sz w:val="28"/>
        </w:rPr>
        <w:t>
      По природным условиям территория Кумсайского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светлокаштановые, малогумусные. Отдельные территорий Кумсайского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Кумсайского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xml:space="preserve">
      На 1 января 2023 года в селе Кумсай, Кумсайского сельского округа насчитывается (личное подворье населения) 1117 голов крупного рогатого скота, из них 534 голов маточного поголовья, 2778 голов овец и коз, 106 голов лошадей. </w:t>
      </w:r>
    </w:p>
    <w:p>
      <w:pPr>
        <w:spacing w:after="0"/>
        <w:ind w:left="0"/>
        <w:jc w:val="both"/>
      </w:pPr>
      <w:r>
        <w:rPr>
          <w:rFonts w:ascii="Times New Roman"/>
          <w:b w:val="false"/>
          <w:i w:val="false"/>
          <w:color w:val="000000"/>
          <w:sz w:val="28"/>
        </w:rPr>
        <w:t>
      Площадь пастбищ составляет 30551 гектаров.</w:t>
      </w:r>
    </w:p>
    <w:p>
      <w:pPr>
        <w:spacing w:after="0"/>
        <w:ind w:left="0"/>
        <w:jc w:val="both"/>
      </w:pPr>
      <w:r>
        <w:rPr>
          <w:rFonts w:ascii="Times New Roman"/>
          <w:b w:val="false"/>
          <w:i w:val="false"/>
          <w:color w:val="000000"/>
          <w:sz w:val="28"/>
        </w:rPr>
        <w:t>
      Поголовье скота крестьянских хозяйствах Кумсайского сельского округа составляет: 2097 голов крупного рогатого скота, 3684 голов овец и коз, 2203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96192 гектаров.</w:t>
      </w:r>
    </w:p>
    <w:p>
      <w:pPr>
        <w:spacing w:after="0"/>
        <w:ind w:left="0"/>
        <w:jc w:val="both"/>
      </w:pPr>
      <w:r>
        <w:rPr>
          <w:rFonts w:ascii="Times New Roman"/>
          <w:b w:val="false"/>
          <w:i w:val="false"/>
          <w:color w:val="000000"/>
          <w:sz w:val="28"/>
        </w:rPr>
        <w:t>
      В Кумсайском сельском округе имеется 1 ветеринарный пункт.</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Кумсайском сельском округе ясно наблюдается сезонный характер природных пастбищ. На территории Кумсайского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Кумсайского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Кумсайскому сельскому округу имеются всего 196678 гектаров пастбищных угодий. В черте населенных пунктов числится 30551 гектаров пастбищ.</w:t>
      </w:r>
    </w:p>
    <w:p>
      <w:pPr>
        <w:spacing w:after="0"/>
        <w:ind w:left="0"/>
        <w:jc w:val="both"/>
      </w:pPr>
      <w:r>
        <w:rPr>
          <w:rFonts w:ascii="Times New Roman"/>
          <w:b w:val="false"/>
          <w:i w:val="false"/>
          <w:color w:val="000000"/>
          <w:sz w:val="28"/>
        </w:rPr>
        <w:t>
      В Кумсайском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Кумсай) по содержанию маточного (дойного) поголовья сельскохозяйственных животных при имеющихся пастбищных угодьях населенных пунктов в размере 5340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Пастбищных угодий по выпасу других сельскохозяйственных животных местного населения, при норме нагрузки на голову крупного рогатого скота – 10 гектаров/голов, овцы и козы – 2 гектара/голов, лошадей – 12 гектаров/голов потребность не возникает.</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1117 голов х10 гектаров/голов = 11170 гектаров;</w:t>
      </w:r>
    </w:p>
    <w:p>
      <w:pPr>
        <w:spacing w:after="0"/>
        <w:ind w:left="0"/>
        <w:jc w:val="both"/>
      </w:pPr>
      <w:r>
        <w:rPr>
          <w:rFonts w:ascii="Times New Roman"/>
          <w:b w:val="false"/>
          <w:i w:val="false"/>
          <w:color w:val="000000"/>
          <w:sz w:val="28"/>
        </w:rPr>
        <w:t>
      для овец и коз– 2778 головх2 гектара/голов = 5556 гектаров;</w:t>
      </w:r>
    </w:p>
    <w:p>
      <w:pPr>
        <w:spacing w:after="0"/>
        <w:ind w:left="0"/>
        <w:jc w:val="both"/>
      </w:pPr>
      <w:r>
        <w:rPr>
          <w:rFonts w:ascii="Times New Roman"/>
          <w:b w:val="false"/>
          <w:i w:val="false"/>
          <w:color w:val="000000"/>
          <w:sz w:val="28"/>
        </w:rPr>
        <w:t>
      для лошадей–106 голов х12 гектаров/голов =1272 гектаров.</w:t>
      </w:r>
    </w:p>
    <w:p>
      <w:pPr>
        <w:spacing w:after="0"/>
        <w:ind w:left="0"/>
        <w:jc w:val="both"/>
      </w:pPr>
      <w:r>
        <w:rPr>
          <w:rFonts w:ascii="Times New Roman"/>
          <w:b w:val="false"/>
          <w:i w:val="false"/>
          <w:color w:val="000000"/>
          <w:sz w:val="28"/>
        </w:rPr>
        <w:t>
      11170+5556+1272 = 17998 гектаров.</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Кумсайского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02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02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6327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327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120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152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152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819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819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620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Кумсайском </w:t>
            </w:r>
            <w:r>
              <w:br/>
            </w:r>
            <w:r>
              <w:rPr>
                <w:rFonts w:ascii="Times New Roman"/>
                <w:b w:val="false"/>
                <w:i w:val="false"/>
                <w:color w:val="000000"/>
                <w:sz w:val="20"/>
              </w:rPr>
              <w:t xml:space="preserve">сельском округе на 2023-2024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429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29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Мугалжарского районного </w:t>
            </w:r>
            <w:r>
              <w:br/>
            </w:r>
            <w:r>
              <w:rPr>
                <w:rFonts w:ascii="Times New Roman"/>
                <w:b w:val="false"/>
                <w:i w:val="false"/>
                <w:color w:val="000000"/>
                <w:sz w:val="20"/>
              </w:rPr>
              <w:t xml:space="preserve">маслихата от 14 апреля 2023 </w:t>
            </w:r>
            <w:r>
              <w:br/>
            </w:r>
            <w:r>
              <w:rPr>
                <w:rFonts w:ascii="Times New Roman"/>
                <w:b w:val="false"/>
                <w:i w:val="false"/>
                <w:color w:val="000000"/>
                <w:sz w:val="20"/>
              </w:rPr>
              <w:t>года № 13</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Кандыагаш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Кандыагаш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города Кандыагаш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карту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 (</w:t>
      </w:r>
      <w:r>
        <w:rPr>
          <w:rFonts w:ascii="Times New Roman"/>
          <w:b w:val="false"/>
          <w:i w:val="false"/>
          <w:color w:val="000000"/>
          <w:sz w:val="28"/>
        </w:rPr>
        <w:t>приложение 8</w:t>
      </w:r>
      <w:r>
        <w:rPr>
          <w:rFonts w:ascii="Times New Roman"/>
          <w:b w:val="false"/>
          <w:i w:val="false"/>
          <w:color w:val="000000"/>
          <w:sz w:val="28"/>
        </w:rPr>
        <w:t>);</w:t>
      </w:r>
    </w:p>
    <w:p>
      <w:pPr>
        <w:spacing w:after="0"/>
        <w:ind w:left="0"/>
        <w:jc w:val="both"/>
      </w:pPr>
      <w:r>
        <w:rPr>
          <w:rFonts w:ascii="Times New Roman"/>
          <w:b w:val="false"/>
          <w:i w:val="false"/>
          <w:color w:val="000000"/>
          <w:sz w:val="28"/>
        </w:rPr>
        <w:t>
      9)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Кандыагаш 11066 гектаров, из них пастбищные земли – 10341 гектар, огород – 11 гектаров, прочие угодий – 714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 11066 гектаров.</w:t>
      </w:r>
    </w:p>
    <w:p>
      <w:pPr>
        <w:spacing w:after="0"/>
        <w:ind w:left="0"/>
        <w:jc w:val="both"/>
      </w:pPr>
      <w:r>
        <w:rPr>
          <w:rFonts w:ascii="Times New Roman"/>
          <w:b w:val="false"/>
          <w:i w:val="false"/>
          <w:color w:val="000000"/>
          <w:sz w:val="28"/>
        </w:rPr>
        <w:t>
      По природным условиям территория города Кандыагаш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города Кандыагаш представляют собой полого-увалистую равнину, довольно сильно изрезанную балками.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Кандыагаш,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разовщенность используемых сезонных пастбищ требует выпаса скота в отдаленных весенних, летних и осенне-зимних пастбищах.</w:t>
      </w:r>
    </w:p>
    <w:p>
      <w:pPr>
        <w:spacing w:after="0"/>
        <w:ind w:left="0"/>
        <w:jc w:val="both"/>
      </w:pPr>
      <w:r>
        <w:rPr>
          <w:rFonts w:ascii="Times New Roman"/>
          <w:b w:val="false"/>
          <w:i w:val="false"/>
          <w:color w:val="000000"/>
          <w:sz w:val="28"/>
        </w:rPr>
        <w:t xml:space="preserve">
      На 1 января 2023 года в городе Кандыагаш насчитывается (личное подворье населения) 1690 голов крупного рогатого скота, из них 819 головы маточного поголовья, 2629 овец и коз, 322 голов лошадей. </w:t>
      </w:r>
    </w:p>
    <w:p>
      <w:pPr>
        <w:spacing w:after="0"/>
        <w:ind w:left="0"/>
        <w:jc w:val="both"/>
      </w:pPr>
      <w:r>
        <w:rPr>
          <w:rFonts w:ascii="Times New Roman"/>
          <w:b w:val="false"/>
          <w:i w:val="false"/>
          <w:color w:val="000000"/>
          <w:sz w:val="28"/>
        </w:rPr>
        <w:t>
      Площадь пастбищ составляет 10341 гектар.</w:t>
      </w:r>
    </w:p>
    <w:p>
      <w:pPr>
        <w:spacing w:after="0"/>
        <w:ind w:left="0"/>
        <w:jc w:val="both"/>
      </w:pPr>
      <w:r>
        <w:rPr>
          <w:rFonts w:ascii="Times New Roman"/>
          <w:b w:val="false"/>
          <w:i w:val="false"/>
          <w:color w:val="000000"/>
          <w:sz w:val="28"/>
        </w:rPr>
        <w:t>
      В городе Кандыагаш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городе Кандыагаш ясно наблюдается сезонный характер природных пастбищ. На территории города Кандыагаш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города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Кандыагаш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В городе Кандыагаш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(г. Кандыагаш) по содержанию маточного (дойного) поголовья сельскохозяйственных животных при имеющихся пастбищных угодьях населенных пунктов в размере 8190 гектаров, при норме нагрузки 10 гектаров/голов потребность не возникает. </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15681 гектаров, при норме нагрузки на голову крупного рогатого скота – 10 гектаров/голов, овцы и козы – 2 гектара/голов, лошадей – 12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скота- 1690 голов х10 гектаров/голов = 16900 гектаров;</w:t>
      </w:r>
    </w:p>
    <w:p>
      <w:pPr>
        <w:spacing w:after="0"/>
        <w:ind w:left="0"/>
        <w:jc w:val="both"/>
      </w:pPr>
      <w:r>
        <w:rPr>
          <w:rFonts w:ascii="Times New Roman"/>
          <w:b w:val="false"/>
          <w:i w:val="false"/>
          <w:color w:val="000000"/>
          <w:sz w:val="28"/>
        </w:rPr>
        <w:t>
      для овец и коз - 2629 голов х2 гектара/голов= 5258 гектаров;</w:t>
      </w:r>
    </w:p>
    <w:p>
      <w:pPr>
        <w:spacing w:after="0"/>
        <w:ind w:left="0"/>
        <w:jc w:val="both"/>
      </w:pPr>
      <w:r>
        <w:rPr>
          <w:rFonts w:ascii="Times New Roman"/>
          <w:b w:val="false"/>
          <w:i w:val="false"/>
          <w:color w:val="000000"/>
          <w:sz w:val="28"/>
        </w:rPr>
        <w:t>
      для лошадей - 322 голов х12 гектаров/голов= 3864 гектара.</w:t>
      </w:r>
    </w:p>
    <w:p>
      <w:pPr>
        <w:spacing w:after="0"/>
        <w:ind w:left="0"/>
        <w:jc w:val="both"/>
      </w:pPr>
      <w:r>
        <w:rPr>
          <w:rFonts w:ascii="Times New Roman"/>
          <w:b w:val="false"/>
          <w:i w:val="false"/>
          <w:color w:val="000000"/>
          <w:sz w:val="28"/>
        </w:rPr>
        <w:t>
      16900+5258+3864 = 26022 гектара.</w:t>
      </w:r>
    </w:p>
    <w:p>
      <w:pPr>
        <w:spacing w:after="0"/>
        <w:ind w:left="0"/>
        <w:jc w:val="both"/>
      </w:pPr>
      <w:r>
        <w:rPr>
          <w:rFonts w:ascii="Times New Roman"/>
          <w:b w:val="false"/>
          <w:i w:val="false"/>
          <w:color w:val="000000"/>
          <w:sz w:val="28"/>
        </w:rPr>
        <w:t>
      Сложившуюся потребность пастбищных угодий в размере 15681 гектаров необходимо восполнить за счет расположенного по соседству земельного запаса Енбекского сельского округа.</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Кандыагашв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739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739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667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67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610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6101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374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374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77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77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70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706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Енбекский сельский округ</w:t>
      </w:r>
    </w:p>
    <w:p>
      <w:pPr>
        <w:spacing w:after="0"/>
        <w:ind w:left="0"/>
        <w:jc w:val="left"/>
      </w:pPr>
      <w:r>
        <w:br/>
      </w:r>
    </w:p>
    <w:p>
      <w:pPr>
        <w:spacing w:after="0"/>
        <w:ind w:left="0"/>
        <w:jc w:val="both"/>
      </w:pPr>
      <w:r>
        <w:drawing>
          <wp:inline distT="0" distB="0" distL="0" distR="0">
            <wp:extent cx="72390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390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w:t>
      </w:r>
    </w:p>
    <w:p>
      <w:pPr>
        <w:spacing w:after="0"/>
        <w:ind w:left="0"/>
        <w:jc w:val="left"/>
      </w:pPr>
      <w:r>
        <w:br/>
      </w:r>
    </w:p>
    <w:p>
      <w:pPr>
        <w:spacing w:after="0"/>
        <w:ind w:left="0"/>
        <w:jc w:val="both"/>
      </w:pPr>
      <w:r>
        <w:drawing>
          <wp:inline distT="0" distB="0" distL="0" distR="0">
            <wp:extent cx="75311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311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Кандыагаш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городе </w:t>
            </w:r>
            <w:r>
              <w:br/>
            </w:r>
            <w:r>
              <w:rPr>
                <w:rFonts w:ascii="Times New Roman"/>
                <w:b w:val="false"/>
                <w:i w:val="false"/>
                <w:color w:val="000000"/>
                <w:sz w:val="20"/>
              </w:rPr>
              <w:t>Кандыагаш на 2023-2024 годы</w:t>
            </w:r>
          </w:p>
        </w:tc>
      </w:tr>
    </w:tbl>
    <w:p>
      <w:pPr>
        <w:spacing w:after="0"/>
        <w:ind w:left="0"/>
        <w:jc w:val="left"/>
      </w:pPr>
      <w:r>
        <w:rPr>
          <w:rFonts w:ascii="Times New Roman"/>
          <w:b/>
          <w:i w:val="false"/>
          <w:color w:val="000000"/>
        </w:rPr>
        <w:t xml:space="preserve"> Карта с указанием внешних и внутренних границ и площадей пастбищ, необходимых для удовлетворения потребности населения в выпасе сельскохозяйственных животных в личных подворьях с учетом местных условий и особенностей</w:t>
      </w:r>
    </w:p>
    <w:p>
      <w:pPr>
        <w:spacing w:after="0"/>
        <w:ind w:left="0"/>
        <w:jc w:val="left"/>
      </w:pPr>
      <w:r>
        <w:br/>
      </w:r>
    </w:p>
    <w:p>
      <w:pPr>
        <w:spacing w:after="0"/>
        <w:ind w:left="0"/>
        <w:jc w:val="both"/>
      </w:pPr>
      <w:r>
        <w:drawing>
          <wp:inline distT="0" distB="0" distL="0" distR="0">
            <wp:extent cx="75184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184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