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d500" w14:textId="f13d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изменения в постановление акимата Мартукского района от 5 мая 2023 года № 84 "Об утверждении методики оценки деятельности административных государственных служащих корпуса "Б" местных исполнительных органов Мартукского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28 июля 2023 года № 135. Утратило силу постановлением акимата Мартукского района Актюбинской области от 26 сентября 2025 года № 213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Мартукского района Актюбинской области от 26.09.2025 № 213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от 5 мая 2023 года № 84 "Об утверждении методики оценки деятельности административных государственных служащих корпуса "Б" местных исполнительных органов Мартукского района"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"Аппарат акима Мартукского района" в установленном законодательством Республики Казахстан порядке обеспечить:</w:t>
      </w:r>
    </w:p>
    <w:bookmarkEnd w:id="2"/>
    <w:bookmarkStart w:name="z5"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6"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End w:id="4"/>
    <w:bookmarkStart w:name="z7" w:id="5"/>
    <w:p>
      <w:pPr>
        <w:spacing w:after="0"/>
        <w:ind w:left="0"/>
        <w:jc w:val="both"/>
      </w:pPr>
      <w:r>
        <w:rPr>
          <w:rFonts w:ascii="Times New Roman"/>
          <w:b w:val="false"/>
          <w:i w:val="false"/>
          <w:color w:val="000000"/>
          <w:sz w:val="28"/>
        </w:rPr>
        <w:t>
      3. Установить, что подпункт 12) пункта 3, абзац второй пункта 6 и глава 6 Методики оценки деятельности административных государственных служащих корпуса "Б", а также приложения 9, 10 и 11 к Методике оценки деятельности административных государственных служащих корпуса "Б" действуют до 31 августа 2023 года.</w:t>
      </w:r>
    </w:p>
    <w:bookmarkEnd w:id="5"/>
    <w:bookmarkStart w:name="z8"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исполнителя обязанности руководителя аппарата акима Мартукского района Р. Мустафиной.</w:t>
      </w:r>
    </w:p>
    <w:bookmarkEnd w:id="6"/>
    <w:bookmarkStart w:name="z9" w:id="7"/>
    <w:p>
      <w:pPr>
        <w:spacing w:after="0"/>
        <w:ind w:left="0"/>
        <w:jc w:val="both"/>
      </w:pPr>
      <w:r>
        <w:rPr>
          <w:rFonts w:ascii="Times New Roman"/>
          <w:b w:val="false"/>
          <w:i w:val="false"/>
          <w:color w:val="000000"/>
          <w:sz w:val="28"/>
        </w:rPr>
        <w:t>
      5. Настоящее постановление вводится в действие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 акимата района от 28 июля 2023 года № 135</w:t>
            </w:r>
          </w:p>
        </w:tc>
      </w:tr>
    </w:tbl>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исполнительных органов Мартукского района </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(далее – Закон) и определяет порядок оценки деятельности административных государственных служащих корпуса "Б".</w:t>
      </w:r>
    </w:p>
    <w:p>
      <w:pPr>
        <w:spacing w:after="0"/>
        <w:ind w:left="0"/>
        <w:jc w:val="both"/>
      </w:pPr>
      <w:r>
        <w:rPr>
          <w:rFonts w:ascii="Times New Roman"/>
          <w:b w:val="false"/>
          <w:i w:val="false"/>
          <w:color w:val="000000"/>
          <w:sz w:val="28"/>
        </w:rPr>
        <w:t>
      2. Методика оценки деятельности административных государственных служащих корпуса "Б" утверждается первым руководителем госоргана на основе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с учетом специфики деятельности государственных служащих корпуса "Б" исполнительных органов района.</w:t>
      </w:r>
    </w:p>
    <w:p>
      <w:pPr>
        <w:spacing w:after="0"/>
        <w:ind w:left="0"/>
        <w:jc w:val="both"/>
      </w:pPr>
      <w:r>
        <w:rPr>
          <w:rFonts w:ascii="Times New Roman"/>
          <w:b w:val="false"/>
          <w:i w:val="false"/>
          <w:color w:val="000000"/>
          <w:sz w:val="28"/>
        </w:rPr>
        <w:t>
      3. Основные используемые понятия в настоящей Методике:</w:t>
      </w:r>
    </w:p>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p>
      <w:pPr>
        <w:spacing w:after="0"/>
        <w:ind w:left="0"/>
        <w:jc w:val="both"/>
      </w:pPr>
      <w:r>
        <w:rPr>
          <w:rFonts w:ascii="Times New Roman"/>
          <w:b w:val="false"/>
          <w:i w:val="false"/>
          <w:color w:val="000000"/>
          <w:sz w:val="28"/>
        </w:rPr>
        <w:t>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"Б"категорий B-1, В-3 (руководители самостоятельных структурных подразделений), C-1, С-3 (руководители самостоятельных структурных подразделений), D-1, D-3 (руководители структурных подразделений), C-O-1, D-O-1, D-R-1, C-R-1, Е-1, Е-2, E-R-1;</w:t>
      </w:r>
    </w:p>
    <w:p>
      <w:pPr>
        <w:spacing w:after="0"/>
        <w:ind w:left="0"/>
        <w:jc w:val="both"/>
      </w:pPr>
      <w:r>
        <w:rPr>
          <w:rFonts w:ascii="Times New Roman"/>
          <w:b w:val="false"/>
          <w:i w:val="false"/>
          <w:color w:val="000000"/>
          <w:sz w:val="28"/>
        </w:rPr>
        <w:t>
      5) служащий корпуса "Б"–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 в том числе национальных проектов, соглашения служащего корпуса "А"либо направленные на повышение эффективности деятельности государственного органа;</w:t>
      </w:r>
    </w:p>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p>
      <w:pPr>
        <w:spacing w:after="0"/>
        <w:ind w:left="0"/>
        <w:jc w:val="both"/>
      </w:pPr>
      <w:r>
        <w:rPr>
          <w:rFonts w:ascii="Times New Roman"/>
          <w:b w:val="false"/>
          <w:i w:val="false"/>
          <w:color w:val="000000"/>
          <w:sz w:val="28"/>
        </w:rPr>
        <w:t>
      12) индивидуальный план работы – документ, предусматривающий КЦИ служащего корпуса "Б"на оцениваемый период, и составляемый совместно с непосредственным руководителем и утверждаемый вышестоящим руководителем.</w:t>
      </w:r>
    </w:p>
    <w:p>
      <w:pPr>
        <w:spacing w:after="0"/>
        <w:ind w:left="0"/>
        <w:jc w:val="both"/>
      </w:pPr>
      <w:r>
        <w:rPr>
          <w:rFonts w:ascii="Times New Roman"/>
          <w:b w:val="false"/>
          <w:i w:val="false"/>
          <w:color w:val="000000"/>
          <w:sz w:val="28"/>
        </w:rPr>
        <w:t>
      4. Оценка деятельности административных государственных служащих корпуса "Б"(далее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p>
      <w:pPr>
        <w:spacing w:after="0"/>
        <w:ind w:left="0"/>
        <w:jc w:val="both"/>
      </w:pPr>
      <w:r>
        <w:rPr>
          <w:rFonts w:ascii="Times New Roman"/>
          <w:b w:val="false"/>
          <w:i w:val="false"/>
          <w:color w:val="000000"/>
          <w:sz w:val="28"/>
        </w:rPr>
        <w:t>
      Оценка осуществляется на основании результатов достижения КЦИ, методами ранжирования и 360 в зависимости от категории должности оцениваемого лица.</w:t>
      </w:r>
    </w:p>
    <w:p>
      <w:pPr>
        <w:spacing w:after="0"/>
        <w:ind w:left="0"/>
        <w:jc w:val="both"/>
      </w:pPr>
      <w:r>
        <w:rPr>
          <w:rFonts w:ascii="Times New Roman"/>
          <w:b w:val="false"/>
          <w:i w:val="false"/>
          <w:color w:val="000000"/>
          <w:sz w:val="28"/>
        </w:rPr>
        <w:t>
      Оценка служащих корпуса "Б"государственных органов, в которых введена система автоматизированной оценки проводится с учетом особенностей, определенными внутренними документами данных государственных органов.</w:t>
      </w:r>
    </w:p>
    <w:p>
      <w:pPr>
        <w:spacing w:after="0"/>
        <w:ind w:left="0"/>
        <w:jc w:val="both"/>
      </w:pPr>
      <w:r>
        <w:rPr>
          <w:rFonts w:ascii="Times New Roman"/>
          <w:b w:val="false"/>
          <w:i w:val="false"/>
          <w:color w:val="000000"/>
          <w:sz w:val="28"/>
        </w:rPr>
        <w:t>
      5. Оценка по достижению КЦИ и методу ранжирования проводится по итогам квартала – не позднее десятого числа месяца, следующего за отчетным</w:t>
      </w:r>
    </w:p>
    <w:p>
      <w:pPr>
        <w:spacing w:after="0"/>
        <w:ind w:left="0"/>
        <w:jc w:val="both"/>
      </w:pPr>
      <w:r>
        <w:rPr>
          <w:rFonts w:ascii="Times New Roman"/>
          <w:b w:val="false"/>
          <w:i w:val="false"/>
          <w:color w:val="000000"/>
          <w:sz w:val="28"/>
        </w:rPr>
        <w:t>
      кварталом, по методу 360 проводится по итогам года – не позднее десятого числа месяца, следующего за отчетным годом.</w:t>
      </w:r>
    </w:p>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"Б"за отчетные кварталы.</w:t>
      </w:r>
    </w:p>
    <w:p>
      <w:pPr>
        <w:spacing w:after="0"/>
        <w:ind w:left="0"/>
        <w:jc w:val="both"/>
      </w:pPr>
      <w:r>
        <w:rPr>
          <w:rFonts w:ascii="Times New Roman"/>
          <w:b w:val="false"/>
          <w:i w:val="false"/>
          <w:color w:val="000000"/>
          <w:sz w:val="28"/>
        </w:rPr>
        <w:t>
      6. Оценка не проводится в случаях, если срок пребывания оцениваемого служащего на конкретной должности в оцениваемом периоде составляет менее одного месяца.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оценка по методу ранжирования и/или 360 проводится без его участия в установленные пунктом 5 сроки.</w:t>
      </w:r>
    </w:p>
    <w:p>
      <w:pPr>
        <w:spacing w:after="0"/>
        <w:ind w:left="0"/>
        <w:jc w:val="both"/>
      </w:pPr>
      <w:r>
        <w:rPr>
          <w:rFonts w:ascii="Times New Roman"/>
          <w:b w:val="false"/>
          <w:i w:val="false"/>
          <w:color w:val="000000"/>
          <w:sz w:val="28"/>
        </w:rPr>
        <w:t>
      При этом оценка служащих находящихся в социальных отпусках,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w:t>
      </w:r>
    </w:p>
    <w:p>
      <w:pPr>
        <w:spacing w:after="0"/>
        <w:ind w:left="0"/>
        <w:jc w:val="both"/>
      </w:pPr>
      <w:r>
        <w:rPr>
          <w:rFonts w:ascii="Times New Roman"/>
          <w:b w:val="false"/>
          <w:i w:val="false"/>
          <w:color w:val="000000"/>
          <w:sz w:val="28"/>
        </w:rPr>
        <w:t>
      7. Оценка служащих, уволенных из государственного органа до окончания оцениваемого периода, проводится без их участия в установленные пунктом 5 сроки.</w:t>
      </w:r>
    </w:p>
    <w:p>
      <w:pPr>
        <w:spacing w:after="0"/>
        <w:ind w:left="0"/>
        <w:jc w:val="both"/>
      </w:pPr>
      <w:r>
        <w:rPr>
          <w:rFonts w:ascii="Times New Roman"/>
          <w:b w:val="false"/>
          <w:i w:val="false"/>
          <w:color w:val="000000"/>
          <w:sz w:val="28"/>
        </w:rPr>
        <w:t>
      8. Результаты оценки выставляются по следующей градации:</w:t>
      </w:r>
    </w:p>
    <w:p>
      <w:pPr>
        <w:spacing w:after="0"/>
        <w:ind w:left="0"/>
        <w:jc w:val="both"/>
      </w:pPr>
      <w:r>
        <w:rPr>
          <w:rFonts w:ascii="Times New Roman"/>
          <w:b w:val="false"/>
          <w:i w:val="false"/>
          <w:color w:val="000000"/>
          <w:sz w:val="28"/>
        </w:rPr>
        <w:t>
      "Выполняет функциональные обязанности эффективно",</w:t>
      </w:r>
    </w:p>
    <w:p>
      <w:pPr>
        <w:spacing w:after="0"/>
        <w:ind w:left="0"/>
        <w:jc w:val="both"/>
      </w:pPr>
      <w:r>
        <w:rPr>
          <w:rFonts w:ascii="Times New Roman"/>
          <w:b w:val="false"/>
          <w:i w:val="false"/>
          <w:color w:val="000000"/>
          <w:sz w:val="28"/>
        </w:rPr>
        <w:t>
      "Выполняет функциональные обязанности надлежащим образом",</w:t>
      </w:r>
    </w:p>
    <w:p>
      <w:pPr>
        <w:spacing w:after="0"/>
        <w:ind w:left="0"/>
        <w:jc w:val="both"/>
      </w:pPr>
      <w:r>
        <w:rPr>
          <w:rFonts w:ascii="Times New Roman"/>
          <w:b w:val="false"/>
          <w:i w:val="false"/>
          <w:color w:val="000000"/>
          <w:sz w:val="28"/>
        </w:rPr>
        <w:t>
      "Выполняет функциональные обязанности удовлетворительно",</w:t>
      </w:r>
    </w:p>
    <w:p>
      <w:pPr>
        <w:spacing w:after="0"/>
        <w:ind w:left="0"/>
        <w:jc w:val="both"/>
      </w:pPr>
      <w:r>
        <w:rPr>
          <w:rFonts w:ascii="Times New Roman"/>
          <w:b w:val="false"/>
          <w:i w:val="false"/>
          <w:color w:val="000000"/>
          <w:sz w:val="28"/>
        </w:rPr>
        <w:t>
      "Выполняет функциональные обязанности не удовлетворительно" (неудовлетворительная оценка).</w:t>
      </w:r>
    </w:p>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p>
      <w:pPr>
        <w:spacing w:after="0"/>
        <w:ind w:left="0"/>
        <w:jc w:val="both"/>
      </w:pPr>
      <w:r>
        <w:rPr>
          <w:rFonts w:ascii="Times New Roman"/>
          <w:b w:val="false"/>
          <w:i w:val="false"/>
          <w:color w:val="000000"/>
          <w:sz w:val="28"/>
        </w:rPr>
        <w:t>
      9.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повышению, понижению в государственной должности либо увольнению.</w:t>
      </w:r>
    </w:p>
    <w:p>
      <w:pPr>
        <w:spacing w:after="0"/>
        <w:ind w:left="0"/>
        <w:jc w:val="both"/>
      </w:pPr>
      <w:r>
        <w:rPr>
          <w:rFonts w:ascii="Times New Roman"/>
          <w:b w:val="false"/>
          <w:i w:val="false"/>
          <w:color w:val="000000"/>
          <w:sz w:val="28"/>
        </w:rPr>
        <w:t>
      10. Результаты оценки по методу 360 являются основанием для принятия решений по обучению служащего.</w:t>
      </w:r>
    </w:p>
    <w:p>
      <w:pPr>
        <w:spacing w:after="0"/>
        <w:ind w:left="0"/>
        <w:jc w:val="both"/>
      </w:pPr>
      <w:r>
        <w:rPr>
          <w:rFonts w:ascii="Times New Roman"/>
          <w:b w:val="false"/>
          <w:i w:val="false"/>
          <w:color w:val="000000"/>
          <w:sz w:val="28"/>
        </w:rPr>
        <w:t>
      11.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w:t>
      </w:r>
    </w:p>
    <w:p>
      <w:pPr>
        <w:spacing w:after="0"/>
        <w:ind w:left="0"/>
        <w:jc w:val="both"/>
      </w:pPr>
      <w:r>
        <w:rPr>
          <w:rFonts w:ascii="Times New Roman"/>
          <w:b w:val="false"/>
          <w:i w:val="false"/>
          <w:color w:val="000000"/>
          <w:sz w:val="28"/>
        </w:rPr>
        <w:t>
      управления персоналом (кадровой службой) (далее – служба управления персоналом), в том числе посредством информационной системы.</w:t>
      </w:r>
    </w:p>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p>
      <w:pPr>
        <w:spacing w:after="0"/>
        <w:ind w:left="0"/>
        <w:jc w:val="both"/>
      </w:pPr>
      <w:r>
        <w:rPr>
          <w:rFonts w:ascii="Times New Roman"/>
          <w:b w:val="false"/>
          <w:i w:val="false"/>
          <w:color w:val="000000"/>
          <w:sz w:val="28"/>
        </w:rPr>
        <w:t>
      12. Служба управления персоналом обеспечивает ознакомление оцениваемого служащего с результатами оценки в течение двух рабочих дней со дня ее завершения.</w:t>
      </w:r>
    </w:p>
    <w:p>
      <w:pPr>
        <w:spacing w:after="0"/>
        <w:ind w:left="0"/>
        <w:jc w:val="both"/>
      </w:pPr>
      <w:r>
        <w:rPr>
          <w:rFonts w:ascii="Times New Roman"/>
          <w:b w:val="false"/>
          <w:i w:val="false"/>
          <w:color w:val="000000"/>
          <w:sz w:val="28"/>
        </w:rPr>
        <w:t>
      Ознакомление служащих, указанных в части второй пункта 6 настоящей Методики,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pPr>
        <w:spacing w:after="0"/>
        <w:ind w:left="0"/>
        <w:jc w:val="both"/>
      </w:pPr>
      <w:r>
        <w:rPr>
          <w:rFonts w:ascii="Times New Roman"/>
          <w:b w:val="false"/>
          <w:i w:val="false"/>
          <w:color w:val="000000"/>
          <w:sz w:val="28"/>
        </w:rPr>
        <w:t>
      13. В случае несогласия с результатами оценки служащий обращается с соответствующим заявлением в произвольной форме о проведениикалибровочной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"Б"в течение пяти рабочих дней со дня ознакомления с результатами оценки.</w:t>
      </w:r>
    </w:p>
    <w:p>
      <w:pPr>
        <w:spacing w:after="0"/>
        <w:ind w:left="0"/>
        <w:jc w:val="both"/>
      </w:pPr>
      <w:r>
        <w:rPr>
          <w:rFonts w:ascii="Times New Roman"/>
          <w:b w:val="false"/>
          <w:i w:val="false"/>
          <w:color w:val="000000"/>
          <w:sz w:val="28"/>
        </w:rPr>
        <w:t>
      14. Решение калибровочной сессии может быть обжаловано государственным служащим в соответствии с установленным порядком Административного процедурно-процессуального кодекса Республики Казахстан.</w:t>
      </w:r>
    </w:p>
    <w:p>
      <w:pPr>
        <w:spacing w:after="0"/>
        <w:ind w:left="0"/>
        <w:jc w:val="both"/>
      </w:pPr>
      <w:r>
        <w:rPr>
          <w:rFonts w:ascii="Times New Roman"/>
          <w:b w:val="false"/>
          <w:i w:val="false"/>
          <w:color w:val="000000"/>
          <w:sz w:val="28"/>
        </w:rPr>
        <w:t>
      15.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p>
      <w:pPr>
        <w:spacing w:after="0"/>
        <w:ind w:left="0"/>
        <w:jc w:val="both"/>
      </w:pPr>
      <w:r>
        <w:rPr>
          <w:rFonts w:ascii="Times New Roman"/>
          <w:b w:val="false"/>
          <w:i w:val="false"/>
          <w:color w:val="000000"/>
          <w:sz w:val="28"/>
        </w:rPr>
        <w:t>
      16.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Законом Республики Казахстан "О доступе к информации".</w:t>
      </w:r>
    </w:p>
    <w:p>
      <w:pPr>
        <w:spacing w:after="0"/>
        <w:ind w:left="0"/>
        <w:jc w:val="both"/>
      </w:pPr>
      <w:r>
        <w:rPr>
          <w:rFonts w:ascii="Times New Roman"/>
          <w:b w:val="false"/>
          <w:i w:val="false"/>
          <w:color w:val="000000"/>
          <w:sz w:val="28"/>
        </w:rPr>
        <w:t>
      17. Разногласия, связанные с процедурой оценки, рассматриваются службой управления персоналом при содействии всех заинтересованных лиц и сторон.</w:t>
      </w:r>
    </w:p>
    <w:p>
      <w:pPr>
        <w:spacing w:after="0"/>
        <w:ind w:left="0"/>
        <w:jc w:val="both"/>
      </w:pPr>
      <w:r>
        <w:rPr>
          <w:rFonts w:ascii="Times New Roman"/>
          <w:b w:val="false"/>
          <w:i w:val="false"/>
          <w:color w:val="000000"/>
          <w:sz w:val="28"/>
        </w:rPr>
        <w:t>
      18. Оценивающее лицо обеспечивает:</w:t>
      </w:r>
    </w:p>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p>
      <w:pPr>
        <w:spacing w:after="0"/>
        <w:ind w:left="0"/>
        <w:jc w:val="both"/>
      </w:pPr>
      <w:r>
        <w:rPr>
          <w:rFonts w:ascii="Times New Roman"/>
          <w:b w:val="false"/>
          <w:i w:val="false"/>
          <w:color w:val="000000"/>
          <w:sz w:val="28"/>
        </w:rPr>
        <w:t>
      2) своевременную постановку, согласование и утверждение КЦИ;</w:t>
      </w:r>
    </w:p>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p>
      <w:pPr>
        <w:spacing w:after="0"/>
        <w:ind w:left="0"/>
        <w:jc w:val="both"/>
      </w:pPr>
      <w:r>
        <w:rPr>
          <w:rFonts w:ascii="Times New Roman"/>
          <w:b w:val="false"/>
          <w:i w:val="false"/>
          <w:color w:val="000000"/>
          <w:sz w:val="28"/>
        </w:rPr>
        <w:t>
      19. Оцениваемое лицо обеспечивает:</w:t>
      </w:r>
    </w:p>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p>
      <w:pPr>
        <w:spacing w:after="0"/>
        <w:ind w:left="0"/>
        <w:jc w:val="both"/>
      </w:pPr>
      <w:r>
        <w:rPr>
          <w:rFonts w:ascii="Times New Roman"/>
          <w:b w:val="false"/>
          <w:i w:val="false"/>
          <w:color w:val="000000"/>
          <w:sz w:val="28"/>
        </w:rPr>
        <w:t>
      20. Руководители службы управления персоналом обеспечивают:</w:t>
      </w:r>
    </w:p>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p>
      <w:pPr>
        <w:spacing w:after="0"/>
        <w:ind w:left="0"/>
        <w:jc w:val="both"/>
      </w:pPr>
      <w:r>
        <w:rPr>
          <w:rFonts w:ascii="Times New Roman"/>
          <w:b w:val="false"/>
          <w:i w:val="false"/>
          <w:color w:val="000000"/>
          <w:sz w:val="28"/>
        </w:rPr>
        <w:t>
      2) проведение своевременного анализа и согласование КЦИ;</w:t>
      </w:r>
    </w:p>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p>
      <w:pPr>
        <w:spacing w:after="0"/>
        <w:ind w:left="0"/>
        <w:jc w:val="both"/>
      </w:pPr>
      <w:r>
        <w:rPr>
          <w:rFonts w:ascii="Times New Roman"/>
          <w:b w:val="false"/>
          <w:i w:val="false"/>
          <w:color w:val="000000"/>
          <w:sz w:val="28"/>
        </w:rPr>
        <w:t>
      21.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p>
      <w:pPr>
        <w:spacing w:after="0"/>
        <w:ind w:left="0"/>
        <w:jc w:val="left"/>
      </w:pPr>
      <w:r>
        <w:rPr>
          <w:rFonts w:ascii="Times New Roman"/>
          <w:b/>
          <w:i w:val="false"/>
          <w:color w:val="000000"/>
        </w:rPr>
        <w:t xml:space="preserve"> 2. Порядок оценки руководителя структурногоподразделения/государственного органа по достижению КЦИ</w:t>
      </w:r>
    </w:p>
    <w:p>
      <w:pPr>
        <w:spacing w:after="0"/>
        <w:ind w:left="0"/>
        <w:jc w:val="both"/>
      </w:pPr>
      <w:r>
        <w:rPr>
          <w:rFonts w:ascii="Times New Roman"/>
          <w:b w:val="false"/>
          <w:i w:val="false"/>
          <w:color w:val="000000"/>
          <w:sz w:val="28"/>
        </w:rPr>
        <w:t>
      22. Оценка деятельности руководителя структурного подразделения/государственного органа осуществляется на основе оценки достижения КЦИ.</w:t>
      </w:r>
    </w:p>
    <w:p>
      <w:pPr>
        <w:spacing w:after="0"/>
        <w:ind w:left="0"/>
        <w:jc w:val="both"/>
      </w:pPr>
      <w:r>
        <w:rPr>
          <w:rFonts w:ascii="Times New Roman"/>
          <w:b w:val="false"/>
          <w:i w:val="false"/>
          <w:color w:val="000000"/>
          <w:sz w:val="28"/>
        </w:rPr>
        <w:t>
      23.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приложению 1 к настоящей Методике.</w:t>
      </w:r>
    </w:p>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трех месяцев, КЦИ указанному служащему не устанавливаются.</w:t>
      </w:r>
    </w:p>
    <w:p>
      <w:pPr>
        <w:spacing w:after="0"/>
        <w:ind w:left="0"/>
        <w:jc w:val="both"/>
      </w:pPr>
      <w:r>
        <w:rPr>
          <w:rFonts w:ascii="Times New Roman"/>
          <w:b w:val="false"/>
          <w:i w:val="false"/>
          <w:color w:val="000000"/>
          <w:sz w:val="28"/>
        </w:rPr>
        <w:t>
      Оценка достижения КЦИ руководителя структурного подразделения/государственного органа осуществляется оценивающим лицом в сроки, установленные в пункте 5.</w:t>
      </w:r>
    </w:p>
    <w:p>
      <w:pPr>
        <w:spacing w:after="0"/>
        <w:ind w:left="0"/>
        <w:jc w:val="both"/>
      </w:pPr>
      <w:r>
        <w:rPr>
          <w:rFonts w:ascii="Times New Roman"/>
          <w:b w:val="false"/>
          <w:i w:val="false"/>
          <w:color w:val="000000"/>
          <w:sz w:val="28"/>
        </w:rPr>
        <w:t>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пункту 5 настоящей Методики.</w:t>
      </w:r>
    </w:p>
    <w:p>
      <w:pPr>
        <w:spacing w:after="0"/>
        <w:ind w:left="0"/>
        <w:jc w:val="both"/>
      </w:pPr>
      <w:r>
        <w:rPr>
          <w:rFonts w:ascii="Times New Roman"/>
          <w:b w:val="false"/>
          <w:i w:val="false"/>
          <w:color w:val="000000"/>
          <w:sz w:val="28"/>
        </w:rPr>
        <w:t>
      24.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p>
      <w:pPr>
        <w:spacing w:after="0"/>
        <w:ind w:left="0"/>
        <w:jc w:val="both"/>
      </w:pPr>
      <w:r>
        <w:rPr>
          <w:rFonts w:ascii="Times New Roman"/>
          <w:b w:val="false"/>
          <w:i w:val="false"/>
          <w:color w:val="000000"/>
          <w:sz w:val="28"/>
        </w:rPr>
        <w:t>
      25. КЦИ должны иметь количественные и качественные индикаторы измеримости достижения целей и быть:</w:t>
      </w:r>
    </w:p>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p>
      <w:pPr>
        <w:spacing w:after="0"/>
        <w:ind w:left="0"/>
        <w:jc w:val="both"/>
      </w:pPr>
      <w:r>
        <w:rPr>
          <w:rFonts w:ascii="Times New Roman"/>
          <w:b w:val="false"/>
          <w:i w:val="false"/>
          <w:color w:val="000000"/>
          <w:sz w:val="28"/>
        </w:rPr>
        <w:t>
      26.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p>
      <w:pPr>
        <w:spacing w:after="0"/>
        <w:ind w:left="0"/>
        <w:jc w:val="both"/>
      </w:pPr>
      <w:r>
        <w:rPr>
          <w:rFonts w:ascii="Times New Roman"/>
          <w:b w:val="false"/>
          <w:i w:val="false"/>
          <w:color w:val="000000"/>
          <w:sz w:val="28"/>
        </w:rPr>
        <w:t>
      27. Информационная система, либо в случае ее отсутствия служба управления персоналом, уведомляет руководителя структурного подразделения/государственного органа о проведении в отношении него оценки не позднее пятого числа месяца, следующего за отчетным кварталом.</w:t>
      </w:r>
    </w:p>
    <w:p>
      <w:pPr>
        <w:spacing w:after="0"/>
        <w:ind w:left="0"/>
        <w:jc w:val="both"/>
      </w:pPr>
      <w:r>
        <w:rPr>
          <w:rFonts w:ascii="Times New Roman"/>
          <w:b w:val="false"/>
          <w:i w:val="false"/>
          <w:color w:val="000000"/>
          <w:sz w:val="28"/>
        </w:rPr>
        <w:t>
      28.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p>
      <w:pPr>
        <w:spacing w:after="0"/>
        <w:ind w:left="0"/>
        <w:jc w:val="both"/>
      </w:pPr>
      <w:r>
        <w:rPr>
          <w:rFonts w:ascii="Times New Roman"/>
          <w:b w:val="false"/>
          <w:i w:val="false"/>
          <w:color w:val="000000"/>
          <w:sz w:val="28"/>
        </w:rPr>
        <w:t>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приложению 2 к настоящей Методике.</w:t>
      </w:r>
    </w:p>
    <w:p>
      <w:pPr>
        <w:spacing w:after="0"/>
        <w:ind w:left="0"/>
        <w:jc w:val="both"/>
      </w:pPr>
      <w:r>
        <w:rPr>
          <w:rFonts w:ascii="Times New Roman"/>
          <w:b w:val="false"/>
          <w:i w:val="false"/>
          <w:color w:val="000000"/>
          <w:sz w:val="28"/>
        </w:rPr>
        <w:t>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приложению 3 к настоящей Методике.</w:t>
      </w:r>
    </w:p>
    <w:p>
      <w:pPr>
        <w:spacing w:after="0"/>
        <w:ind w:left="0"/>
        <w:jc w:val="left"/>
      </w:pPr>
      <w:r>
        <w:rPr>
          <w:rFonts w:ascii="Times New Roman"/>
          <w:b/>
          <w:i w:val="false"/>
          <w:color w:val="000000"/>
        </w:rPr>
        <w:t xml:space="preserve"> 3. Порядок оценки служащих корпуса "Б"методом ранжирования</w:t>
      </w:r>
    </w:p>
    <w:p>
      <w:pPr>
        <w:spacing w:after="0"/>
        <w:ind w:left="0"/>
        <w:jc w:val="both"/>
      </w:pPr>
      <w:r>
        <w:rPr>
          <w:rFonts w:ascii="Times New Roman"/>
          <w:b w:val="false"/>
          <w:i w:val="false"/>
          <w:color w:val="000000"/>
          <w:sz w:val="28"/>
        </w:rPr>
        <w:t>
      29. Оценка служащих корпуса "Б"осуществляется по методу ранжирования.</w:t>
      </w:r>
    </w:p>
    <w:p>
      <w:pPr>
        <w:spacing w:after="0"/>
        <w:ind w:left="0"/>
        <w:jc w:val="both"/>
      </w:pPr>
      <w:r>
        <w:rPr>
          <w:rFonts w:ascii="Times New Roman"/>
          <w:b w:val="false"/>
          <w:i w:val="false"/>
          <w:color w:val="000000"/>
          <w:sz w:val="28"/>
        </w:rPr>
        <w:t>
      30. Оценка служащих корпуса "Б"по методу ранжирования осуществляется руководителем структурного подразделения/государственного органа по форме, согласно приложению 4 к настоящей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p>
      <w:pPr>
        <w:spacing w:after="0"/>
        <w:ind w:left="0"/>
        <w:jc w:val="both"/>
      </w:pPr>
      <w:r>
        <w:rPr>
          <w:rFonts w:ascii="Times New Roman"/>
          <w:b w:val="false"/>
          <w:i w:val="false"/>
          <w:color w:val="000000"/>
          <w:sz w:val="28"/>
        </w:rPr>
        <w:t>
      31. Информационная система, либо в случае ее отсутствия служба управления персоналом уведомляет служащего корпуса "Б"о проведении в отношении него оценки не позднее десятого числа месяца, следующего за отчетным кварталом.</w:t>
      </w:r>
    </w:p>
    <w:p>
      <w:pPr>
        <w:spacing w:after="0"/>
        <w:ind w:left="0"/>
        <w:jc w:val="both"/>
      </w:pPr>
      <w:r>
        <w:rPr>
          <w:rFonts w:ascii="Times New Roman"/>
          <w:b w:val="false"/>
          <w:i w:val="false"/>
          <w:color w:val="000000"/>
          <w:sz w:val="28"/>
        </w:rPr>
        <w:t>
      32. Оценивающему лицу оценочный лист направляется информационной системой, либо в случае ее отсутствия службой управления персоналом.</w:t>
      </w:r>
    </w:p>
    <w:p>
      <w:pPr>
        <w:spacing w:after="0"/>
        <w:ind w:left="0"/>
        <w:jc w:val="both"/>
      </w:pPr>
      <w:r>
        <w:rPr>
          <w:rFonts w:ascii="Times New Roman"/>
          <w:b w:val="false"/>
          <w:i w:val="false"/>
          <w:color w:val="000000"/>
          <w:sz w:val="28"/>
        </w:rPr>
        <w:t>
      Оценивающим лицом выставляются оценки (от 0 до 5-ти) в соответствующей графе оценочного листа по форме согласно приложению 4 к настоящей Методике.</w:t>
      </w:r>
    </w:p>
    <w:p>
      <w:pPr>
        <w:spacing w:after="0"/>
        <w:ind w:left="0"/>
        <w:jc w:val="both"/>
      </w:pPr>
      <w:r>
        <w:rPr>
          <w:rFonts w:ascii="Times New Roman"/>
          <w:b w:val="false"/>
          <w:i w:val="false"/>
          <w:color w:val="000000"/>
          <w:sz w:val="28"/>
        </w:rPr>
        <w:t>
      В случае если количество служащих корпуса "Б"структурного подразделения превышает пятьдесят человек, оценка осуществляется также лицами, определяемыми оценивающим лицом.</w:t>
      </w:r>
    </w:p>
    <w:p>
      <w:pPr>
        <w:spacing w:after="0"/>
        <w:ind w:left="0"/>
        <w:jc w:val="both"/>
      </w:pPr>
      <w:r>
        <w:rPr>
          <w:rFonts w:ascii="Times New Roman"/>
          <w:b w:val="false"/>
          <w:i w:val="false"/>
          <w:color w:val="000000"/>
          <w:sz w:val="28"/>
        </w:rPr>
        <w:t>
      33. Оценка служащих корпуса "Б"с учетом уровня достигнутых ими результатов при выполнении функциональных обязанностей, а также объема и</w:t>
      </w:r>
    </w:p>
    <w:p>
      <w:pPr>
        <w:spacing w:after="0"/>
        <w:ind w:left="0"/>
        <w:jc w:val="both"/>
      </w:pPr>
      <w:r>
        <w:rPr>
          <w:rFonts w:ascii="Times New Roman"/>
          <w:b w:val="false"/>
          <w:i w:val="false"/>
          <w:color w:val="000000"/>
          <w:sz w:val="28"/>
        </w:rPr>
        <w:t>
      сложности выполняемой работы в оцениваемом периоде определяется по следующим параметрам:</w:t>
      </w:r>
    </w:p>
    <w:p>
      <w:pPr>
        <w:spacing w:after="0"/>
        <w:ind w:left="0"/>
        <w:jc w:val="both"/>
      </w:pPr>
      <w:r>
        <w:rPr>
          <w:rFonts w:ascii="Times New Roman"/>
          <w:b w:val="false"/>
          <w:i w:val="false"/>
          <w:color w:val="000000"/>
          <w:sz w:val="28"/>
        </w:rPr>
        <w:t>
      качество выполнения функциональных обязанностей;</w:t>
      </w:r>
    </w:p>
    <w:p>
      <w:pPr>
        <w:spacing w:after="0"/>
        <w:ind w:left="0"/>
        <w:jc w:val="both"/>
      </w:pPr>
      <w:r>
        <w:rPr>
          <w:rFonts w:ascii="Times New Roman"/>
          <w:b w:val="false"/>
          <w:i w:val="false"/>
          <w:color w:val="000000"/>
          <w:sz w:val="28"/>
        </w:rPr>
        <w:t>
      соблюдение сроков выполнения задач;</w:t>
      </w:r>
    </w:p>
    <w:p>
      <w:pPr>
        <w:spacing w:after="0"/>
        <w:ind w:left="0"/>
        <w:jc w:val="both"/>
      </w:pPr>
      <w:r>
        <w:rPr>
          <w:rFonts w:ascii="Times New Roman"/>
          <w:b w:val="false"/>
          <w:i w:val="false"/>
          <w:color w:val="000000"/>
          <w:sz w:val="28"/>
        </w:rPr>
        <w:t>
      самостоятельность и инициативность;</w:t>
      </w:r>
    </w:p>
    <w:p>
      <w:pPr>
        <w:spacing w:after="0"/>
        <w:ind w:left="0"/>
        <w:jc w:val="both"/>
      </w:pPr>
      <w:r>
        <w:rPr>
          <w:rFonts w:ascii="Times New Roman"/>
          <w:b w:val="false"/>
          <w:i w:val="false"/>
          <w:color w:val="000000"/>
          <w:sz w:val="28"/>
        </w:rPr>
        <w:t>
      трудовая дисциплина.</w:t>
      </w:r>
    </w:p>
    <w:p>
      <w:pPr>
        <w:spacing w:after="0"/>
        <w:ind w:left="0"/>
        <w:jc w:val="left"/>
      </w:pPr>
      <w:r>
        <w:rPr>
          <w:rFonts w:ascii="Times New Roman"/>
          <w:b/>
          <w:i w:val="false"/>
          <w:color w:val="000000"/>
        </w:rPr>
        <w:t xml:space="preserve"> 4. Порядок оценки по методу 360</w:t>
      </w:r>
    </w:p>
    <w:p>
      <w:pPr>
        <w:spacing w:after="0"/>
        <w:ind w:left="0"/>
        <w:jc w:val="both"/>
      </w:pPr>
      <w:r>
        <w:rPr>
          <w:rFonts w:ascii="Times New Roman"/>
          <w:b w:val="false"/>
          <w:i w:val="false"/>
          <w:color w:val="000000"/>
          <w:sz w:val="28"/>
        </w:rPr>
        <w:t>
      34.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p>
      <w:pPr>
        <w:spacing w:after="0"/>
        <w:ind w:left="0"/>
        <w:jc w:val="both"/>
      </w:pPr>
      <w:r>
        <w:rPr>
          <w:rFonts w:ascii="Times New Roman"/>
          <w:b w:val="false"/>
          <w:i w:val="false"/>
          <w:color w:val="000000"/>
          <w:sz w:val="28"/>
        </w:rPr>
        <w:t>
      Руководители структурных подразделений (государственного органа) проходят оценку методом 360 по форме, согласно приложению 5 к настоящей Методике, служащие корпуса "Б"по форме, согласно приложению 6 к настоящей Методике.</w:t>
      </w:r>
    </w:p>
    <w:p>
      <w:pPr>
        <w:spacing w:after="0"/>
        <w:ind w:left="0"/>
        <w:jc w:val="both"/>
      </w:pPr>
      <w:r>
        <w:rPr>
          <w:rFonts w:ascii="Times New Roman"/>
          <w:b w:val="false"/>
          <w:i w:val="false"/>
          <w:color w:val="000000"/>
          <w:sz w:val="28"/>
        </w:rPr>
        <w:t>
      35. Методом 360 оцениваются следующие компетенции в зависимости от категории оцениваемых лиц:</w:t>
      </w:r>
    </w:p>
    <w:p>
      <w:pPr>
        <w:spacing w:after="0"/>
        <w:ind w:left="0"/>
        <w:jc w:val="both"/>
      </w:pPr>
      <w:r>
        <w:rPr>
          <w:rFonts w:ascii="Times New Roman"/>
          <w:b w:val="false"/>
          <w:i w:val="false"/>
          <w:color w:val="000000"/>
          <w:sz w:val="28"/>
        </w:rPr>
        <w:t>
      для руководителей структурных подразделений:</w:t>
      </w:r>
    </w:p>
    <w:p>
      <w:pPr>
        <w:spacing w:after="0"/>
        <w:ind w:left="0"/>
        <w:jc w:val="both"/>
      </w:pPr>
      <w:r>
        <w:rPr>
          <w:rFonts w:ascii="Times New Roman"/>
          <w:b w:val="false"/>
          <w:i w:val="false"/>
          <w:color w:val="000000"/>
          <w:sz w:val="28"/>
        </w:rPr>
        <w:t>
      управление деятельностью;</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управление командой;</w:t>
      </w:r>
    </w:p>
    <w:p>
      <w:pPr>
        <w:spacing w:after="0"/>
        <w:ind w:left="0"/>
        <w:jc w:val="both"/>
      </w:pPr>
      <w:r>
        <w:rPr>
          <w:rFonts w:ascii="Times New Roman"/>
          <w:b w:val="false"/>
          <w:i w:val="false"/>
          <w:color w:val="000000"/>
          <w:sz w:val="28"/>
        </w:rPr>
        <w:t>
      лидерские качества;</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p>
      <w:pPr>
        <w:spacing w:after="0"/>
        <w:ind w:left="0"/>
        <w:jc w:val="both"/>
      </w:pPr>
      <w:r>
        <w:rPr>
          <w:rFonts w:ascii="Times New Roman"/>
          <w:b w:val="false"/>
          <w:i w:val="false"/>
          <w:color w:val="000000"/>
          <w:sz w:val="28"/>
        </w:rPr>
        <w:t>
      инициативность;</w:t>
      </w:r>
    </w:p>
    <w:p>
      <w:pPr>
        <w:spacing w:after="0"/>
        <w:ind w:left="0"/>
        <w:jc w:val="both"/>
      </w:pPr>
      <w:r>
        <w:rPr>
          <w:rFonts w:ascii="Times New Roman"/>
          <w:b w:val="false"/>
          <w:i w:val="false"/>
          <w:color w:val="000000"/>
          <w:sz w:val="28"/>
        </w:rPr>
        <w:t>
      для служащих корпуса "Б":</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p>
      <w:pPr>
        <w:spacing w:after="0"/>
        <w:ind w:left="0"/>
        <w:jc w:val="both"/>
      </w:pPr>
      <w:r>
        <w:rPr>
          <w:rFonts w:ascii="Times New Roman"/>
          <w:b w:val="false"/>
          <w:i w:val="false"/>
          <w:color w:val="000000"/>
          <w:sz w:val="28"/>
        </w:rPr>
        <w:t>
      36. Количество участвующих в опросе лиц должно быть не менее трех и не более семи человек, индивидуально определяемых информационной системой,</w:t>
      </w:r>
    </w:p>
    <w:p>
      <w:pPr>
        <w:spacing w:after="0"/>
        <w:ind w:left="0"/>
        <w:jc w:val="both"/>
      </w:pPr>
      <w:r>
        <w:rPr>
          <w:rFonts w:ascii="Times New Roman"/>
          <w:b w:val="false"/>
          <w:i w:val="false"/>
          <w:color w:val="000000"/>
          <w:sz w:val="28"/>
        </w:rPr>
        <w:t>
      либо в случае ее отсутствия службой управления персоналом, для каждого оцениваемого лица.</w:t>
      </w:r>
    </w:p>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p>
      <w:pPr>
        <w:spacing w:after="0"/>
        <w:ind w:left="0"/>
        <w:jc w:val="both"/>
      </w:pPr>
      <w:r>
        <w:rPr>
          <w:rFonts w:ascii="Times New Roman"/>
          <w:b w:val="false"/>
          <w:i w:val="false"/>
          <w:color w:val="000000"/>
          <w:sz w:val="28"/>
        </w:rPr>
        <w:t>
      В круг опрашиваемых лиц включаются:</w:t>
      </w:r>
    </w:p>
    <w:p>
      <w:pPr>
        <w:spacing w:after="0"/>
        <w:ind w:left="0"/>
        <w:jc w:val="both"/>
      </w:pPr>
      <w:r>
        <w:rPr>
          <w:rFonts w:ascii="Times New Roman"/>
          <w:b w:val="false"/>
          <w:i w:val="false"/>
          <w:color w:val="000000"/>
          <w:sz w:val="28"/>
        </w:rPr>
        <w:t>
      1) непосредственный руководитель;</w:t>
      </w:r>
    </w:p>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p>
      <w:pPr>
        <w:spacing w:after="0"/>
        <w:ind w:left="0"/>
        <w:jc w:val="both"/>
      </w:pPr>
      <w:r>
        <w:rPr>
          <w:rFonts w:ascii="Times New Roman"/>
          <w:b w:val="false"/>
          <w:i w:val="false"/>
          <w:color w:val="000000"/>
          <w:sz w:val="28"/>
        </w:rPr>
        <w:t>
      37.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p>
      <w:pPr>
        <w:spacing w:after="0"/>
        <w:ind w:left="0"/>
        <w:jc w:val="left"/>
      </w:pPr>
      <w:r>
        <w:rPr>
          <w:rFonts w:ascii="Times New Roman"/>
          <w:b/>
          <w:i w:val="false"/>
          <w:color w:val="000000"/>
        </w:rPr>
        <w:t xml:space="preserve"> 5. Порядок проведения калибровочных сессий и предоставления обратной связи</w:t>
      </w:r>
    </w:p>
    <w:p>
      <w:pPr>
        <w:spacing w:after="0"/>
        <w:ind w:left="0"/>
        <w:jc w:val="both"/>
      </w:pPr>
      <w:r>
        <w:rPr>
          <w:rFonts w:ascii="Times New Roman"/>
          <w:b w:val="false"/>
          <w:i w:val="false"/>
          <w:color w:val="000000"/>
          <w:sz w:val="28"/>
        </w:rPr>
        <w:t>
      38.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p>
      <w:pPr>
        <w:spacing w:after="0"/>
        <w:ind w:left="0"/>
        <w:jc w:val="both"/>
      </w:pPr>
      <w:r>
        <w:rPr>
          <w:rFonts w:ascii="Times New Roman"/>
          <w:b w:val="false"/>
          <w:i w:val="false"/>
          <w:color w:val="000000"/>
          <w:sz w:val="28"/>
        </w:rPr>
        <w:t>
      39.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"Б"принимает решение о проведении калибровочной сессии и утверждает ее состав в течение трех рабочих дней со дня поступления обращения служащего.</w:t>
      </w:r>
    </w:p>
    <w:p>
      <w:pPr>
        <w:spacing w:after="0"/>
        <w:ind w:left="0"/>
        <w:jc w:val="both"/>
      </w:pPr>
      <w:r>
        <w:rPr>
          <w:rFonts w:ascii="Times New Roman"/>
          <w:b w:val="false"/>
          <w:i w:val="false"/>
          <w:color w:val="000000"/>
          <w:sz w:val="28"/>
        </w:rPr>
        <w:t>
      40. Калибровочная сессия проводится в течение десяти рабочих дней со дня обращения служащего в порядке, предусмотренном в пункте 13 настоящей Методики.</w:t>
      </w:r>
    </w:p>
    <w:p>
      <w:pPr>
        <w:spacing w:after="0"/>
        <w:ind w:left="0"/>
        <w:jc w:val="both"/>
      </w:pPr>
      <w:r>
        <w:rPr>
          <w:rFonts w:ascii="Times New Roman"/>
          <w:b w:val="false"/>
          <w:i w:val="false"/>
          <w:color w:val="000000"/>
          <w:sz w:val="28"/>
        </w:rPr>
        <w:t>
      41. Служба управления персоналом организовывает деятельность калибровочной сессии.</w:t>
      </w:r>
    </w:p>
    <w:p>
      <w:pPr>
        <w:spacing w:after="0"/>
        <w:ind w:left="0"/>
        <w:jc w:val="both"/>
      </w:pPr>
      <w:r>
        <w:rPr>
          <w:rFonts w:ascii="Times New Roman"/>
          <w:b w:val="false"/>
          <w:i w:val="false"/>
          <w:color w:val="000000"/>
          <w:sz w:val="28"/>
        </w:rPr>
        <w:t>
      42. На калибровочной сессии оценивающее лицо кратко описывает работу оцениваемого лица и аргументирует свою оценку.</w:t>
      </w:r>
    </w:p>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w:t>
      </w:r>
    </w:p>
    <w:p>
      <w:pPr>
        <w:spacing w:after="0"/>
        <w:ind w:left="0"/>
        <w:jc w:val="both"/>
      </w:pPr>
      <w:r>
        <w:rPr>
          <w:rFonts w:ascii="Times New Roman"/>
          <w:b w:val="false"/>
          <w:i w:val="false"/>
          <w:color w:val="000000"/>
          <w:sz w:val="28"/>
        </w:rPr>
        <w:t>
      информационной системе (при наличии технической возможности) в течение трех рабочих дней со дня его подписания.</w:t>
      </w:r>
    </w:p>
    <w:p>
      <w:pPr>
        <w:spacing w:after="0"/>
        <w:ind w:left="0"/>
        <w:jc w:val="both"/>
      </w:pPr>
      <w:r>
        <w:rPr>
          <w:rFonts w:ascii="Times New Roman"/>
          <w:b w:val="false"/>
          <w:i w:val="false"/>
          <w:color w:val="000000"/>
          <w:sz w:val="28"/>
        </w:rPr>
        <w:t>
      43.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p>
      <w:pPr>
        <w:spacing w:after="0"/>
        <w:ind w:left="0"/>
        <w:jc w:val="both"/>
      </w:pPr>
      <w:r>
        <w:rPr>
          <w:rFonts w:ascii="Times New Roman"/>
          <w:b w:val="false"/>
          <w:i w:val="false"/>
          <w:color w:val="000000"/>
          <w:sz w:val="28"/>
        </w:rPr>
        <w:t>
      Во время встречи обсуждаются следующие вопросы:</w:t>
      </w:r>
    </w:p>
    <w:p>
      <w:pPr>
        <w:spacing w:after="0"/>
        <w:ind w:left="0"/>
        <w:jc w:val="both"/>
      </w:pPr>
      <w:r>
        <w:rPr>
          <w:rFonts w:ascii="Times New Roman"/>
          <w:b w:val="false"/>
          <w:i w:val="false"/>
          <w:color w:val="000000"/>
          <w:sz w:val="28"/>
        </w:rPr>
        <w:t>
      обзор достижений за оцениваемый период;</w:t>
      </w:r>
    </w:p>
    <w:p>
      <w:pPr>
        <w:spacing w:after="0"/>
        <w:ind w:left="0"/>
        <w:jc w:val="both"/>
      </w:pPr>
      <w:r>
        <w:rPr>
          <w:rFonts w:ascii="Times New Roman"/>
          <w:b w:val="false"/>
          <w:i w:val="false"/>
          <w:color w:val="000000"/>
          <w:sz w:val="28"/>
        </w:rPr>
        <w:t>
      обзор развития навыков и компетенций;</w:t>
      </w:r>
    </w:p>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p>
      <w:pPr>
        <w:spacing w:after="0"/>
        <w:ind w:left="0"/>
        <w:jc w:val="left"/>
      </w:pPr>
      <w:r>
        <w:rPr>
          <w:rFonts w:ascii="Times New Roman"/>
          <w:b/>
          <w:i w:val="false"/>
          <w:color w:val="000000"/>
        </w:rPr>
        <w:t xml:space="preserve"> Глава 6. Порядок оценки деятельности административныхгосударственных служащих корпуса "Б"за период работы с 1 июля 2021 года по 31 декабря 2022 года, находящихся в социальных отпусках, периоде временной нетрудоспособности</w:t>
      </w:r>
    </w:p>
    <w:p>
      <w:pPr>
        <w:spacing w:after="0"/>
        <w:ind w:left="0"/>
        <w:jc w:val="both"/>
      </w:pPr>
      <w:r>
        <w:rPr>
          <w:rFonts w:ascii="Times New Roman"/>
          <w:b w:val="false"/>
          <w:i w:val="false"/>
          <w:color w:val="000000"/>
          <w:sz w:val="28"/>
        </w:rPr>
        <w:t>
      44. КЦИ определяются непосредственным руководителем в индивидуальном плане работы административного государственного служащего корпуса "Б",составляемого в течение 10 рабочих дней после начала оцениваемого периода по форме, согласно приложению 9 к настоящей Методике.</w:t>
      </w:r>
    </w:p>
    <w:p>
      <w:pPr>
        <w:spacing w:after="0"/>
        <w:ind w:left="0"/>
        <w:jc w:val="both"/>
      </w:pPr>
      <w:r>
        <w:rPr>
          <w:rFonts w:ascii="Times New Roman"/>
          <w:b w:val="false"/>
          <w:i w:val="false"/>
          <w:color w:val="000000"/>
          <w:sz w:val="28"/>
        </w:rPr>
        <w:t>
      45. Индивидуальный план работы, с соответствующими КЦИ, утверждается вышестоящим руководителем.</w:t>
      </w:r>
    </w:p>
    <w:p>
      <w:pPr>
        <w:spacing w:after="0"/>
        <w:ind w:left="0"/>
        <w:jc w:val="both"/>
      </w:pPr>
      <w:r>
        <w:rPr>
          <w:rFonts w:ascii="Times New Roman"/>
          <w:b w:val="false"/>
          <w:i w:val="false"/>
          <w:color w:val="000000"/>
          <w:sz w:val="28"/>
        </w:rPr>
        <w:t>
      46.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p>
      <w:pPr>
        <w:spacing w:after="0"/>
        <w:ind w:left="0"/>
        <w:jc w:val="both"/>
      </w:pPr>
      <w:r>
        <w:rPr>
          <w:rFonts w:ascii="Times New Roman"/>
          <w:b w:val="false"/>
          <w:i w:val="false"/>
          <w:color w:val="000000"/>
          <w:sz w:val="28"/>
        </w:rPr>
        <w:t>
      47. КЦИ являются:</w:t>
      </w:r>
    </w:p>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соглашения служащего корпуса "Б".</w:t>
      </w:r>
    </w:p>
    <w:p>
      <w:pPr>
        <w:spacing w:after="0"/>
        <w:ind w:left="0"/>
        <w:jc w:val="both"/>
      </w:pPr>
      <w:r>
        <w:rPr>
          <w:rFonts w:ascii="Times New Roman"/>
          <w:b w:val="false"/>
          <w:i w:val="false"/>
          <w:color w:val="000000"/>
          <w:sz w:val="28"/>
        </w:rPr>
        <w:t>
      48. Количество КЦИ составляет 5.</w:t>
      </w:r>
    </w:p>
    <w:p>
      <w:pPr>
        <w:spacing w:after="0"/>
        <w:ind w:left="0"/>
        <w:jc w:val="left"/>
      </w:pPr>
      <w:r>
        <w:rPr>
          <w:rFonts w:ascii="Times New Roman"/>
          <w:b/>
          <w:i w:val="false"/>
          <w:color w:val="000000"/>
        </w:rPr>
        <w:t xml:space="preserve"> Параграф 1. Порядок оценки достижения КЦИ</w:t>
      </w:r>
    </w:p>
    <w:p>
      <w:pPr>
        <w:spacing w:after="0"/>
        <w:ind w:left="0"/>
        <w:jc w:val="both"/>
      </w:pPr>
      <w:r>
        <w:rPr>
          <w:rFonts w:ascii="Times New Roman"/>
          <w:b w:val="false"/>
          <w:i w:val="false"/>
          <w:color w:val="000000"/>
          <w:sz w:val="28"/>
        </w:rPr>
        <w:t>
      49. Для проведения оценки непосредственный руководитель служащего корпуса "Б" заполняет лист оценки по КЦИ по форме, согласно приложению 10 к настоящей Методике, и подписывает его.</w:t>
      </w:r>
    </w:p>
    <w:p>
      <w:pPr>
        <w:spacing w:after="0"/>
        <w:ind w:left="0"/>
        <w:jc w:val="both"/>
      </w:pPr>
      <w:r>
        <w:rPr>
          <w:rFonts w:ascii="Times New Roman"/>
          <w:b w:val="false"/>
          <w:i w:val="false"/>
          <w:color w:val="000000"/>
          <w:sz w:val="28"/>
        </w:rPr>
        <w:t>
      50.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p>
      <w:pPr>
        <w:spacing w:after="0"/>
        <w:ind w:left="0"/>
        <w:jc w:val="both"/>
      </w:pPr>
      <w:r>
        <w:rPr>
          <w:rFonts w:ascii="Times New Roman"/>
          <w:b w:val="false"/>
          <w:i w:val="false"/>
          <w:color w:val="000000"/>
          <w:sz w:val="28"/>
        </w:rPr>
        <w:t>
      при достижении всех КЦИ ставится оценка "Выполняет функциональные обязанности эффективно".</w:t>
      </w:r>
    </w:p>
    <w:p>
      <w:pPr>
        <w:spacing w:after="0"/>
        <w:ind w:left="0"/>
        <w:jc w:val="both"/>
      </w:pPr>
      <w:r>
        <w:rPr>
          <w:rFonts w:ascii="Times New Roman"/>
          <w:b w:val="false"/>
          <w:i w:val="false"/>
          <w:color w:val="000000"/>
          <w:sz w:val="28"/>
        </w:rPr>
        <w:t>
      при достижении 4 из 5 КЦИ ставится оценка "Выполняет функциональные обязанности надлежащим образом".</w:t>
      </w:r>
    </w:p>
    <w:p>
      <w:pPr>
        <w:spacing w:after="0"/>
        <w:ind w:left="0"/>
        <w:jc w:val="both"/>
      </w:pPr>
      <w:r>
        <w:rPr>
          <w:rFonts w:ascii="Times New Roman"/>
          <w:b w:val="false"/>
          <w:i w:val="false"/>
          <w:color w:val="000000"/>
          <w:sz w:val="28"/>
        </w:rPr>
        <w:t>
      при достижении 3 из 5 КЦИ ставится оценка "Выполняет функциональные обязанности удовлетворительно".</w:t>
      </w:r>
    </w:p>
    <w:p>
      <w:pPr>
        <w:spacing w:after="0"/>
        <w:ind w:left="0"/>
        <w:jc w:val="both"/>
      </w:pPr>
      <w:r>
        <w:rPr>
          <w:rFonts w:ascii="Times New Roman"/>
          <w:b w:val="false"/>
          <w:i w:val="false"/>
          <w:color w:val="000000"/>
          <w:sz w:val="28"/>
        </w:rPr>
        <w:t>
      при достижении менее 3 из 5 КЦИ ставится оценка "Выполняет функциональные обязанности не удовлетворительно".</w:t>
      </w:r>
    </w:p>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p>
      <w:pPr>
        <w:spacing w:after="0"/>
        <w:ind w:left="0"/>
        <w:jc w:val="both"/>
      </w:pPr>
      <w:r>
        <w:rPr>
          <w:rFonts w:ascii="Times New Roman"/>
          <w:b w:val="false"/>
          <w:i w:val="false"/>
          <w:color w:val="000000"/>
          <w:sz w:val="28"/>
        </w:rPr>
        <w:t>
      51. После заполнения оценочного листа непосредственным руководителем, он вносится на рассмотрение вышестоящему руководителю.</w:t>
      </w:r>
    </w:p>
    <w:p>
      <w:pPr>
        <w:spacing w:after="0"/>
        <w:ind w:left="0"/>
        <w:jc w:val="both"/>
      </w:pPr>
      <w:r>
        <w:rPr>
          <w:rFonts w:ascii="Times New Roman"/>
          <w:b w:val="false"/>
          <w:i w:val="false"/>
          <w:color w:val="000000"/>
          <w:sz w:val="28"/>
        </w:rPr>
        <w:t>
      52.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p>
      <w:pPr>
        <w:spacing w:after="0"/>
        <w:ind w:left="0"/>
        <w:jc w:val="both"/>
      </w:pPr>
      <w:r>
        <w:rPr>
          <w:rFonts w:ascii="Times New Roman"/>
          <w:b w:val="false"/>
          <w:i w:val="false"/>
          <w:color w:val="000000"/>
          <w:sz w:val="28"/>
        </w:rPr>
        <w:t>
      53. По итогам рассмотрения оценочного листа служащего корпуса "Б" вышестоящим руководителем принимается одно из следующих решений:</w:t>
      </w:r>
    </w:p>
    <w:p>
      <w:pPr>
        <w:spacing w:after="0"/>
        <w:ind w:left="0"/>
        <w:jc w:val="both"/>
      </w:pPr>
      <w:r>
        <w:rPr>
          <w:rFonts w:ascii="Times New Roman"/>
          <w:b w:val="false"/>
          <w:i w:val="false"/>
          <w:color w:val="000000"/>
          <w:sz w:val="28"/>
        </w:rPr>
        <w:t>
      1) согласиться с оценкой;</w:t>
      </w:r>
    </w:p>
    <w:p>
      <w:pPr>
        <w:spacing w:after="0"/>
        <w:ind w:left="0"/>
        <w:jc w:val="both"/>
      </w:pPr>
      <w:r>
        <w:rPr>
          <w:rFonts w:ascii="Times New Roman"/>
          <w:b w:val="false"/>
          <w:i w:val="false"/>
          <w:color w:val="000000"/>
          <w:sz w:val="28"/>
        </w:rPr>
        <w:t>
      2) направить на доработку.</w:t>
      </w:r>
    </w:p>
    <w:p>
      <w:pPr>
        <w:spacing w:after="0"/>
        <w:ind w:left="0"/>
        <w:jc w:val="both"/>
      </w:pPr>
      <w:r>
        <w:rPr>
          <w:rFonts w:ascii="Times New Roman"/>
          <w:b w:val="false"/>
          <w:i w:val="false"/>
          <w:color w:val="000000"/>
          <w:sz w:val="28"/>
        </w:rPr>
        <w:t>
      54. Оценочный лист направляется на доработку в случае недостаточности либо недостоверности подтверждающих достижения КЦИ фактов.</w:t>
      </w:r>
    </w:p>
    <w:p>
      <w:pPr>
        <w:spacing w:after="0"/>
        <w:ind w:left="0"/>
        <w:jc w:val="both"/>
      </w:pPr>
      <w:r>
        <w:rPr>
          <w:rFonts w:ascii="Times New Roman"/>
          <w:b w:val="false"/>
          <w:i w:val="false"/>
          <w:color w:val="000000"/>
          <w:sz w:val="28"/>
        </w:rPr>
        <w:t>
      55.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p>
      <w:pPr>
        <w:spacing w:after="0"/>
        <w:ind w:left="0"/>
        <w:jc w:val="both"/>
      </w:pPr>
      <w:r>
        <w:rPr>
          <w:rFonts w:ascii="Times New Roman"/>
          <w:b w:val="false"/>
          <w:i w:val="false"/>
          <w:color w:val="000000"/>
          <w:sz w:val="28"/>
        </w:rPr>
        <w:t>
      56.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p>
      <w:pPr>
        <w:spacing w:after="0"/>
        <w:ind w:left="0"/>
        <w:jc w:val="left"/>
      </w:pPr>
      <w:r>
        <w:rPr>
          <w:rFonts w:ascii="Times New Roman"/>
          <w:b/>
          <w:i w:val="false"/>
          <w:color w:val="000000"/>
        </w:rPr>
        <w:t xml:space="preserve"> Параграф 2. Рассмотрение результатов оценки Комиссией и обжалование результатов оценки</w:t>
      </w:r>
    </w:p>
    <w:p>
      <w:pPr>
        <w:spacing w:after="0"/>
        <w:ind w:left="0"/>
        <w:jc w:val="both"/>
      </w:pPr>
      <w:r>
        <w:rPr>
          <w:rFonts w:ascii="Times New Roman"/>
          <w:b w:val="false"/>
          <w:i w:val="false"/>
          <w:color w:val="000000"/>
          <w:sz w:val="28"/>
        </w:rPr>
        <w:t>
      57.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три рабочих дня.</w:t>
      </w:r>
    </w:p>
    <w:p>
      <w:pPr>
        <w:spacing w:after="0"/>
        <w:ind w:left="0"/>
        <w:jc w:val="both"/>
      </w:pPr>
      <w:r>
        <w:rPr>
          <w:rFonts w:ascii="Times New Roman"/>
          <w:b w:val="false"/>
          <w:i w:val="false"/>
          <w:color w:val="000000"/>
          <w:sz w:val="28"/>
        </w:rPr>
        <w:t>
      58. Заседание Комиссии считается правомочным, если на нем присутствовали не менее двух третей ее состава.</w:t>
      </w:r>
    </w:p>
    <w:p>
      <w:pPr>
        <w:spacing w:after="0"/>
        <w:ind w:left="0"/>
        <w:jc w:val="both"/>
      </w:pPr>
      <w:r>
        <w:rPr>
          <w:rFonts w:ascii="Times New Roman"/>
          <w:b w:val="false"/>
          <w:i w:val="false"/>
          <w:color w:val="000000"/>
          <w:sz w:val="28"/>
        </w:rPr>
        <w:t>
      59.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w:t>
      </w:r>
    </w:p>
    <w:p>
      <w:pPr>
        <w:spacing w:after="0"/>
        <w:ind w:left="0"/>
        <w:jc w:val="both"/>
      </w:pPr>
      <w:r>
        <w:rPr>
          <w:rFonts w:ascii="Times New Roman"/>
          <w:b w:val="false"/>
          <w:i w:val="false"/>
          <w:color w:val="000000"/>
          <w:sz w:val="28"/>
        </w:rPr>
        <w:t>
      60. Решение Комиссии принимается открытым голосованием.</w:t>
      </w:r>
    </w:p>
    <w:p>
      <w:pPr>
        <w:spacing w:after="0"/>
        <w:ind w:left="0"/>
        <w:jc w:val="both"/>
      </w:pPr>
      <w:r>
        <w:rPr>
          <w:rFonts w:ascii="Times New Roman"/>
          <w:b w:val="false"/>
          <w:i w:val="false"/>
          <w:color w:val="000000"/>
          <w:sz w:val="28"/>
        </w:rPr>
        <w:t>
      61.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pPr>
        <w:spacing w:after="0"/>
        <w:ind w:left="0"/>
        <w:jc w:val="both"/>
      </w:pPr>
      <w:r>
        <w:rPr>
          <w:rFonts w:ascii="Times New Roman"/>
          <w:b w:val="false"/>
          <w:i w:val="false"/>
          <w:color w:val="000000"/>
          <w:sz w:val="28"/>
        </w:rPr>
        <w:t>
      62. Секретарем Комиссии является сотрудник службы управления персоналом. Секретарь Комиссии не принимает участие в голосовании.</w:t>
      </w:r>
    </w:p>
    <w:p>
      <w:pPr>
        <w:spacing w:after="0"/>
        <w:ind w:left="0"/>
        <w:jc w:val="both"/>
      </w:pPr>
      <w:r>
        <w:rPr>
          <w:rFonts w:ascii="Times New Roman"/>
          <w:b w:val="false"/>
          <w:i w:val="false"/>
          <w:color w:val="000000"/>
          <w:sz w:val="28"/>
        </w:rPr>
        <w:t>
      63. Служба управления персоналом обеспечивает проведение заседания Комиссии в соответствии со сроками, согласованными с председателем Комиссии.</w:t>
      </w:r>
    </w:p>
    <w:p>
      <w:pPr>
        <w:spacing w:after="0"/>
        <w:ind w:left="0"/>
        <w:jc w:val="both"/>
      </w:pPr>
      <w:r>
        <w:rPr>
          <w:rFonts w:ascii="Times New Roman"/>
          <w:b w:val="false"/>
          <w:i w:val="false"/>
          <w:color w:val="000000"/>
          <w:sz w:val="28"/>
        </w:rPr>
        <w:t>
      64. Служба управления персоналом предоставляет на заседание Комиссии следующие документы:</w:t>
      </w:r>
    </w:p>
    <w:p>
      <w:pPr>
        <w:spacing w:after="0"/>
        <w:ind w:left="0"/>
        <w:jc w:val="both"/>
      </w:pPr>
      <w:r>
        <w:rPr>
          <w:rFonts w:ascii="Times New Roman"/>
          <w:b w:val="false"/>
          <w:i w:val="false"/>
          <w:color w:val="000000"/>
          <w:sz w:val="28"/>
        </w:rPr>
        <w:t>
      1) заполненные оценочные листы;</w:t>
      </w:r>
    </w:p>
    <w:p>
      <w:pPr>
        <w:spacing w:after="0"/>
        <w:ind w:left="0"/>
        <w:jc w:val="both"/>
      </w:pPr>
      <w:r>
        <w:rPr>
          <w:rFonts w:ascii="Times New Roman"/>
          <w:b w:val="false"/>
          <w:i w:val="false"/>
          <w:color w:val="000000"/>
          <w:sz w:val="28"/>
        </w:rPr>
        <w:t>
      2) проект протокола заседания Комиссии по форме, согласно приложению 11 к настоящей Методике (далее – протокол).</w:t>
      </w:r>
    </w:p>
    <w:p>
      <w:pPr>
        <w:spacing w:after="0"/>
        <w:ind w:left="0"/>
        <w:jc w:val="both"/>
      </w:pPr>
      <w:r>
        <w:rPr>
          <w:rFonts w:ascii="Times New Roman"/>
          <w:b w:val="false"/>
          <w:i w:val="false"/>
          <w:color w:val="000000"/>
          <w:sz w:val="28"/>
        </w:rPr>
        <w:t>
      65. Комиссия рассматривает результаты оценки и принимает одно из следующих решений:</w:t>
      </w:r>
    </w:p>
    <w:p>
      <w:pPr>
        <w:spacing w:after="0"/>
        <w:ind w:left="0"/>
        <w:jc w:val="both"/>
      </w:pPr>
      <w:r>
        <w:rPr>
          <w:rFonts w:ascii="Times New Roman"/>
          <w:b w:val="false"/>
          <w:i w:val="false"/>
          <w:color w:val="000000"/>
          <w:sz w:val="28"/>
        </w:rPr>
        <w:t>
      1) утвердить результаты оценки;</w:t>
      </w:r>
    </w:p>
    <w:p>
      <w:pPr>
        <w:spacing w:after="0"/>
        <w:ind w:left="0"/>
        <w:jc w:val="both"/>
      </w:pPr>
      <w:r>
        <w:rPr>
          <w:rFonts w:ascii="Times New Roman"/>
          <w:b w:val="false"/>
          <w:i w:val="false"/>
          <w:color w:val="000000"/>
          <w:sz w:val="28"/>
        </w:rPr>
        <w:t>
      2) пересмотреть результаты оценки.</w:t>
      </w:r>
    </w:p>
    <w:p>
      <w:pPr>
        <w:spacing w:after="0"/>
        <w:ind w:left="0"/>
        <w:jc w:val="both"/>
      </w:pPr>
      <w:r>
        <w:rPr>
          <w:rFonts w:ascii="Times New Roman"/>
          <w:b w:val="false"/>
          <w:i w:val="false"/>
          <w:color w:val="000000"/>
          <w:sz w:val="28"/>
        </w:rPr>
        <w:t>
      66.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p>
      <w:pPr>
        <w:spacing w:after="0"/>
        <w:ind w:left="0"/>
        <w:jc w:val="both"/>
      </w:pPr>
      <w:r>
        <w:rPr>
          <w:rFonts w:ascii="Times New Roman"/>
          <w:b w:val="false"/>
          <w:i w:val="false"/>
          <w:color w:val="000000"/>
          <w:sz w:val="28"/>
        </w:rPr>
        <w:t>
      67. Результаты оценки утверждаются уполномоченным лицом и фиксируются в протоколе.</w:t>
      </w:r>
    </w:p>
    <w:p>
      <w:pPr>
        <w:spacing w:after="0"/>
        <w:ind w:left="0"/>
        <w:jc w:val="both"/>
      </w:pPr>
      <w:r>
        <w:rPr>
          <w:rFonts w:ascii="Times New Roman"/>
          <w:b w:val="false"/>
          <w:i w:val="false"/>
          <w:color w:val="000000"/>
          <w:sz w:val="28"/>
        </w:rPr>
        <w:t>
      68. Служба управления персоналом ознакамливает служащего корпуса "Б" с результатами оценки в течение двух рабочих дней со дня ее завершения.</w:t>
      </w:r>
    </w:p>
    <w:p>
      <w:pPr>
        <w:spacing w:after="0"/>
        <w:ind w:left="0"/>
        <w:jc w:val="both"/>
      </w:pPr>
      <w:r>
        <w:rPr>
          <w:rFonts w:ascii="Times New Roman"/>
          <w:b w:val="false"/>
          <w:i w:val="false"/>
          <w:color w:val="000000"/>
          <w:sz w:val="28"/>
        </w:rPr>
        <w:t>
      69. Ознакомление служащего корпуса "Б" с результатами оценки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pPr>
        <w:spacing w:after="0"/>
        <w:ind w:left="0"/>
        <w:jc w:val="both"/>
      </w:pPr>
      <w:r>
        <w:rPr>
          <w:rFonts w:ascii="Times New Roman"/>
          <w:b w:val="false"/>
          <w:i w:val="false"/>
          <w:color w:val="000000"/>
          <w:sz w:val="28"/>
        </w:rPr>
        <w:t>
      70.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p>
      <w:pPr>
        <w:spacing w:after="0"/>
        <w:ind w:left="0"/>
        <w:jc w:val="both"/>
      </w:pPr>
      <w:r>
        <w:rPr>
          <w:rFonts w:ascii="Times New Roman"/>
          <w:b w:val="false"/>
          <w:i w:val="false"/>
          <w:color w:val="000000"/>
          <w:sz w:val="28"/>
        </w:rPr>
        <w:t>
      71. Служащим корпуса "Б" допускается обжалование результатов оценки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Индивидуальный план работы руководителя структурного подразделения (государственного органа)</w:t>
      </w:r>
    </w:p>
    <w:p>
      <w:pPr>
        <w:spacing w:after="0"/>
        <w:ind w:left="0"/>
        <w:jc w:val="both"/>
      </w:pPr>
      <w:r>
        <w:rPr>
          <w:rFonts w:ascii="Times New Roman"/>
          <w:b w:val="false"/>
          <w:i w:val="false"/>
          <w:color w:val="000000"/>
          <w:sz w:val="28"/>
        </w:rPr>
        <w:t>
      _________________________________________год</w:t>
      </w:r>
    </w:p>
    <w:p>
      <w:pPr>
        <w:spacing w:after="0"/>
        <w:ind w:left="0"/>
        <w:jc w:val="both"/>
      </w:pPr>
      <w:r>
        <w:rPr>
          <w:rFonts w:ascii="Times New Roman"/>
          <w:b w:val="false"/>
          <w:i w:val="false"/>
          <w:color w:val="000000"/>
          <w:sz w:val="28"/>
        </w:rPr>
        <w:t>
      (период, на который составляется индивидуальный план)</w:t>
      </w:r>
    </w:p>
    <w:p>
      <w:pPr>
        <w:spacing w:after="0"/>
        <w:ind w:left="0"/>
        <w:jc w:val="both"/>
      </w:pPr>
      <w:r>
        <w:rPr>
          <w:rFonts w:ascii="Times New Roman"/>
          <w:b w:val="false"/>
          <w:i w:val="false"/>
          <w:color w:val="000000"/>
          <w:sz w:val="28"/>
        </w:rPr>
        <w:t xml:space="preserve">
      Фамилия, имя, отчество (при его наличии) служащего: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Должность служащего: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Наименование структурного подразделения </w:t>
      </w:r>
    </w:p>
    <w:p>
      <w:pPr>
        <w:spacing w:after="0"/>
        <w:ind w:left="0"/>
        <w:jc w:val="both"/>
      </w:pPr>
      <w:r>
        <w:rPr>
          <w:rFonts w:ascii="Times New Roman"/>
          <w:b w:val="false"/>
          <w:i w:val="false"/>
          <w:color w:val="000000"/>
          <w:sz w:val="28"/>
        </w:rPr>
        <w:t>
      служащего:________________________________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соглашения служащего корпуса "А" либо документа системы государственного планирования вытекает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ожидаемое положительное изменение от достижения ключевого целевого индикатора.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Лист оценки по КЦИ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(Ф.И.О., должность оцениваемого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КЦИ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Итоговая оценка: _______________________________</w:t>
      </w:r>
    </w:p>
    <w:p>
      <w:pPr>
        <w:spacing w:after="0"/>
        <w:ind w:left="0"/>
        <w:jc w:val="both"/>
      </w:pPr>
      <w:r>
        <w:rPr>
          <w:rFonts w:ascii="Times New Roman"/>
          <w:b w:val="false"/>
          <w:i w:val="false"/>
          <w:color w:val="000000"/>
          <w:sz w:val="28"/>
        </w:rPr>
        <w:t>
      сумма оценок по КЦИ деленная на количество КЦИ</w:t>
      </w:r>
    </w:p>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функциональныеобязанности надлежащим образом, выполняет функциональные обязанностиудовлетворительно,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итоговой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Оцениваемое лицо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дата______________________________</w:t>
            </w:r>
          </w:p>
          <w:p>
            <w:pPr>
              <w:spacing w:after="20"/>
              <w:ind w:left="20"/>
              <w:jc w:val="both"/>
            </w:pPr>
            <w:r>
              <w:rPr>
                <w:rFonts w:ascii="Times New Roman"/>
                <w:b w:val="false"/>
                <w:i w:val="false"/>
                <w:color w:val="000000"/>
                <w:sz w:val="20"/>
              </w:rPr>
              <w:t>
подпись__________________________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Оценивающее лицо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_________________________________</w:t>
            </w:r>
          </w:p>
          <w:p>
            <w:pPr>
              <w:spacing w:after="20"/>
              <w:ind w:left="20"/>
              <w:jc w:val="both"/>
            </w:pPr>
            <w:r>
              <w:rPr>
                <w:rFonts w:ascii="Times New Roman"/>
                <w:b w:val="false"/>
                <w:i w:val="false"/>
                <w:color w:val="000000"/>
                <w:sz w:val="20"/>
              </w:rPr>
              <w:t>
подпись______________________________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w:t>
            </w:r>
          </w:p>
        </w:tc>
      </w:tr>
    </w:tbl>
    <w:p>
      <w:pPr>
        <w:spacing w:after="0"/>
        <w:ind w:left="0"/>
        <w:jc w:val="left"/>
      </w:pPr>
      <w:r>
        <w:rPr>
          <w:rFonts w:ascii="Times New Roman"/>
          <w:b/>
          <w:i w:val="false"/>
          <w:color w:val="000000"/>
        </w:rPr>
        <w:t xml:space="preserve"> Таблица определения допустимой оценки в зависимости от процента реализации ключевого целевого индикатора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ключевого целевого индикатора в процентах и параметров ранжирования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допустимой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Примечание: Оценка определяется в зависимости от процента реализации ключевого целевого индикатора. При этом в допустимом диапазоне оценивающее лицо выставляет оценку по своему усмотрению.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по методу ранжирования</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оценивающего служащего (руководителя структурного</w:t>
      </w:r>
    </w:p>
    <w:p>
      <w:pPr>
        <w:spacing w:after="0"/>
        <w:ind w:left="0"/>
        <w:jc w:val="both"/>
      </w:pPr>
      <w:r>
        <w:rPr>
          <w:rFonts w:ascii="Times New Roman"/>
          <w:b w:val="false"/>
          <w:i w:val="false"/>
          <w:color w:val="000000"/>
          <w:sz w:val="28"/>
        </w:rPr>
        <w:t>
      подразделения/государственного органа)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служащихкорпуса "Б" (далее – оценка) предлагаем Вам оценить своих коллег методомранжирования по 5-балльной шкале.</w:t>
      </w:r>
    </w:p>
    <w:p>
      <w:pPr>
        <w:spacing w:after="0"/>
        <w:ind w:left="0"/>
        <w:jc w:val="both"/>
      </w:pPr>
      <w:r>
        <w:rPr>
          <w:rFonts w:ascii="Times New Roman"/>
          <w:b w:val="false"/>
          <w:i w:val="false"/>
          <w:color w:val="000000"/>
          <w:sz w:val="28"/>
        </w:rPr>
        <w:t>
      Оценки необходимо выставлять объективно, без личныхсимпатий/антипатий.</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1.Качество выполнения функциональных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замечаний, возвратов, жалоб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сроков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нарушения сроков исполнения документов, поручений,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Самостоятельность и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служащего выполнять функциональные обязанности с высокой долей самостоятельности. Инициирование проработанных подходов, предложений, направленных на улучшение сферы деятельности государственного органа. Активность и участие в решении задач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опозданий, преждевременного выхода с работы без уважительной причины, отсутствие дисциплинарных взысканий и нарушений служебной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расчета средней итоговой оценки необходимо сумму выставленных оценок разделить на количество оцениваемых параметров.</w:t>
      </w:r>
    </w:p>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средней итоговой оценки</w:t>
      </w:r>
    </w:p>
    <w:p>
      <w:pPr>
        <w:spacing w:after="0"/>
        <w:ind w:left="0"/>
        <w:jc w:val="both"/>
      </w:pPr>
      <w:r>
        <w:rPr>
          <w:rFonts w:ascii="Times New Roman"/>
          <w:b w:val="false"/>
          <w:i w:val="false"/>
          <w:color w:val="000000"/>
          <w:sz w:val="28"/>
        </w:rPr>
        <w:t>
      Обоснование к выставленной оценке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руководителей структурных подразделений методом 360</w:t>
      </w:r>
    </w:p>
    <w:p>
      <w:pPr>
        <w:spacing w:after="0"/>
        <w:ind w:left="0"/>
        <w:jc w:val="both"/>
      </w:pPr>
      <w:r>
        <w:rPr>
          <w:rFonts w:ascii="Times New Roman"/>
          <w:b w:val="false"/>
          <w:i w:val="false"/>
          <w:color w:val="000000"/>
          <w:sz w:val="28"/>
        </w:rPr>
        <w:t>
      Ф.И.О. руководителя структурного подразделения______________________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бывает пристрастным к людям, всегда умеет избегать личных симпатий и антипатий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определять и учитывать индивидуальность подчиненного при взаимодействии и мотивации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вдохновлять и мотивировать команду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энтузиазм и талант, веру в свои собственные убеждения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Харизматичен, использует силу своей личности для того, чтобы мотивировать подчиненных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 мотивировать персонал, грамотно выбирает соотношение поощрения и порицания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лидерским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со структурными подразделениями государственного органа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системные меры по развитию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проекты для совершенствования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инициативности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служащих корпуса "Б" методом 360</w:t>
      </w:r>
    </w:p>
    <w:p>
      <w:pPr>
        <w:spacing w:after="0"/>
        <w:ind w:left="0"/>
        <w:jc w:val="both"/>
      </w:pPr>
      <w:r>
        <w:rPr>
          <w:rFonts w:ascii="Times New Roman"/>
          <w:b w:val="false"/>
          <w:i w:val="false"/>
          <w:color w:val="000000"/>
          <w:sz w:val="28"/>
        </w:rPr>
        <w:t>
      Ф.И.О. оцениваемого служащего</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 градусов.</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новые подходы и способы их внедрения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 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w:t>
      </w:r>
    </w:p>
    <w:p>
      <w:pPr>
        <w:spacing w:after="0"/>
        <w:ind w:left="0"/>
        <w:jc w:val="both"/>
      </w:pPr>
      <w:r>
        <w:rPr>
          <w:rFonts w:ascii="Times New Roman"/>
          <w:b w:val="false"/>
          <w:i w:val="false"/>
          <w:color w:val="000000"/>
          <w:sz w:val="28"/>
        </w:rPr>
        <w:t>
      (для руководителей структурных подразделений)</w:t>
      </w:r>
    </w:p>
    <w:p>
      <w:pPr>
        <w:spacing w:after="0"/>
        <w:ind w:left="0"/>
        <w:jc w:val="both"/>
      </w:pPr>
      <w:r>
        <w:rPr>
          <w:rFonts w:ascii="Times New Roman"/>
          <w:b w:val="false"/>
          <w:i w:val="false"/>
          <w:color w:val="000000"/>
          <w:sz w:val="28"/>
        </w:rPr>
        <w:t>
      Ф.И.О. руководителя структурного подразделения 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компетенциям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 (для служащих корпуса "Б")</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каждой компетенции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служащегокорпуса "Б"</w:t>
      </w:r>
    </w:p>
    <w:p>
      <w:pPr>
        <w:spacing w:after="0"/>
        <w:ind w:left="0"/>
        <w:jc w:val="both"/>
      </w:pPr>
      <w:r>
        <w:rPr>
          <w:rFonts w:ascii="Times New Roman"/>
          <w:b w:val="false"/>
          <w:i w:val="false"/>
          <w:color w:val="000000"/>
          <w:sz w:val="28"/>
        </w:rPr>
        <w:t>
      ___________________________________________ год</w:t>
      </w:r>
    </w:p>
    <w:p>
      <w:pPr>
        <w:spacing w:after="0"/>
        <w:ind w:left="0"/>
        <w:jc w:val="both"/>
      </w:pPr>
      <w:r>
        <w:rPr>
          <w:rFonts w:ascii="Times New Roman"/>
          <w:b w:val="false"/>
          <w:i w:val="false"/>
          <w:color w:val="000000"/>
          <w:sz w:val="28"/>
        </w:rPr>
        <w:t>
      (период, на который составляется индивидуальный план)</w:t>
      </w:r>
    </w:p>
    <w:p>
      <w:pPr>
        <w:spacing w:after="0"/>
        <w:ind w:left="0"/>
        <w:jc w:val="both"/>
      </w:pPr>
      <w:r>
        <w:rPr>
          <w:rFonts w:ascii="Times New Roman"/>
          <w:b w:val="false"/>
          <w:i w:val="false"/>
          <w:color w:val="000000"/>
          <w:sz w:val="28"/>
        </w:rPr>
        <w:t>
      Фамилия, имя, отчество (при его наличии) служащего: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служащего: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служащего:_________________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w:t>
            </w:r>
          </w:p>
          <w:p>
            <w:pPr>
              <w:spacing w:after="20"/>
              <w:ind w:left="20"/>
              <w:jc w:val="both"/>
            </w:pPr>
            <w:r>
              <w:rPr>
                <w:rFonts w:ascii="Times New Roman"/>
                <w:b w:val="false"/>
                <w:i w:val="false"/>
                <w:color w:val="000000"/>
                <w:sz w:val="20"/>
              </w:rPr>
              <w:t>
подпись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подпись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Лист оценки по КЦИ</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(Ф.И.О., должность оцениваемого лица)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 оценки_____________________________________________________</w:t>
      </w:r>
    </w:p>
    <w:p>
      <w:pPr>
        <w:spacing w:after="0"/>
        <w:ind w:left="0"/>
        <w:jc w:val="both"/>
      </w:pPr>
      <w:r>
        <w:rPr>
          <w:rFonts w:ascii="Times New Roman"/>
          <w:b w:val="false"/>
          <w:i w:val="false"/>
          <w:color w:val="000000"/>
          <w:sz w:val="28"/>
        </w:rPr>
        <w:t>
      (выполняет функциональные обязанности эффективно, выполняетфункциональные обязанности надлежащим образом, выполняетфункциональные обязанности удовлетворительно, выполняет функциональные обязанности не удовлетворительно)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w:t>
            </w:r>
          </w:p>
          <w:p>
            <w:pPr>
              <w:spacing w:after="20"/>
              <w:ind w:left="20"/>
              <w:jc w:val="both"/>
            </w:pPr>
            <w:r>
              <w:rPr>
                <w:rFonts w:ascii="Times New Roman"/>
                <w:b w:val="false"/>
                <w:i w:val="false"/>
                <w:color w:val="000000"/>
                <w:sz w:val="20"/>
              </w:rPr>
              <w:t>
подпись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подпись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Протокол заседания Комиссии по оценке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(оцениваемый период год)</w:t>
      </w:r>
    </w:p>
    <w:p>
      <w:pPr>
        <w:spacing w:after="0"/>
        <w:ind w:left="0"/>
        <w:jc w:val="both"/>
      </w:pPr>
      <w:r>
        <w:rPr>
          <w:rFonts w:ascii="Times New Roman"/>
          <w:b w:val="false"/>
          <w:i w:val="false"/>
          <w:color w:val="000000"/>
          <w:sz w:val="28"/>
        </w:rPr>
        <w:t>
      Результаты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Заключение Комиссии:________________________________________________</w:t>
      </w:r>
    </w:p>
    <w:p>
      <w:pPr>
        <w:spacing w:after="0"/>
        <w:ind w:left="0"/>
        <w:jc w:val="both"/>
      </w:pPr>
      <w:r>
        <w:rPr>
          <w:rFonts w:ascii="Times New Roman"/>
          <w:b w:val="false"/>
          <w:i w:val="false"/>
          <w:color w:val="000000"/>
          <w:sz w:val="28"/>
        </w:rPr>
        <w:t>
      Проверено:</w:t>
      </w:r>
    </w:p>
    <w:p>
      <w:pPr>
        <w:spacing w:after="0"/>
        <w:ind w:left="0"/>
        <w:jc w:val="both"/>
      </w:pPr>
      <w:r>
        <w:rPr>
          <w:rFonts w:ascii="Times New Roman"/>
          <w:b w:val="false"/>
          <w:i w:val="false"/>
          <w:color w:val="000000"/>
          <w:sz w:val="28"/>
        </w:rPr>
        <w:t>
      Секретарь Комиссии: _________________________________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Председатель Комиссии: ______________________________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Член Комиссии: ____________________________________ Дата: ____________</w:t>
      </w:r>
    </w:p>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