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6736" w14:textId="91a6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Бестауского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Бестауского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-31575,4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-3273,4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-28 302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-31 804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28.08.2024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Бестауского сельского округа на 2024 год объемы субвенций, передаваемых из районного бюджета в сумме 26 614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28.08.2024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