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937bb" w14:textId="c6937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Кобдинского района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25 декабря 2023 года № 120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июня 2023 года № 126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Кобдинский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Кобдинского района на 2024 год: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