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b062" w14:textId="1b4b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277 "Об утверждении бюджета Сугалинского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7 декабря 2023 года № 111.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28 декабря 2022 года № 277 "Об утверждении бюджета Сугалинского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Сугалинского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40 247,3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39 007,3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40 247,3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07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Дргуие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