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50842" w14:textId="c2508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Кобдинскому району на 2023-2024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Кобдинского районного маслихата Актюбинской области от 20 июня 2023 года № 28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Кобдинский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план по управлению пастбищами и их использованию по Кобдинскому району на 2023-2024 год,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Кобдинского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Ергалиев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Кобдинского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"15" июня 2023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</w:t>
            </w:r>
          </w:p>
        </w:tc>
      </w:tr>
    </w:tbl>
    <w:bookmarkStart w:name="z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Кобдинском районе на 2023-2024 годы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управления и использования пастбищ Кобдинского района на 2023-2024 годы (далее - План) к Законам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Заместитель Премьер-Министра - Министр сельского хозяйства Республики Казахстан от 24 апреля 2017 г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 Министра сельского хозяйства РК от 14 апреля 2015 г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нагрузки на общую площадь пастбищ" " (В Минсельхозе Юстиция Республики Казахстан от 15 мая 2015 года № 11064 зарегистрирован).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рационализации использования пастбищ, обеспечения стабильных кормовых запасов и предотвращения ухудшения состояния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плана: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на основании правоустанавливающих документов по категориям земель, землевладельцам и земельным участкам пользователи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благоприятные схемы пастбищных севооборотов согласно 25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пастбищ, включая внешние и внутренние границы и участки сезонных пастбищ, созданные объекты пастбищной инфраструктуры согласно 25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источникам воды (озера, реки, пруды, оросительные или водопойные каналы, трубные или шахтные колодцы), выполненная в соответствии с нормами водопотребления согласно 25 приложениям к этому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передела пастбищ для размещения скота физических и (или) юридических лиц без пастбищ и перевода его на выделенные пастбища в соответствии с 25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скота на отдаленных пастбищах физических и (или) юридических лиц, не обеспеченных пастбищами, расположенных в окрестностях города районного значения, села, сельского округа согласно 25 приложениям к этому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использования пастбищ, устанавливающий сезонные маршруты выпаса и прогона сельскохозяйственных животных согласно 25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другие требования, необходимые для рационального использования пастбищ в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информация о состоянии геоботанического обследования пастбищ, информация о ветеринарно-санитарных сооружениях, данные о поголовье скота с указанием собственников-пользователей пастбищ, физических и (или) юридических лиц, данные по сельскому хозяйству на количество стад, отар, сформированных по видам и возрастным группам животных, данные о формировании поголовья для выпаса на удаленных пастбищах, особенности выпаса сельскохозяйственных животных на вакцинированных и засушливых пастбищах, сведения о сервитутах для скота, госорганы и другие данные, предоставленные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административно-территориальному делению в Кобдинском районе 16 сельских округов, 31 сельских поселения.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Кобдинского района 1402980 га, в том числе пастбищ - 1164796 га, орошаемых земель - 83171 га.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Распределение земель по категориям: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- 1113444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- 199866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космоса, обороны, национальной безопасности и прочие несельскохозяйственные земли - 1953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- 1570 га; Земли в заповеднике - 168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района резко континентальная, зима относительно холодная, лето жаркое и засушливое. Среднегодовая температура воздуха в январе -14; -35 ° С, в июле - +24; + 38 ° С. Среднее количество осадков составляет 30 мм и 214 мм в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Растительность местности разнообразна, насчитывает около 118 видов. Наиболее распространены из них пшеница и сложные цветущие травы.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есть 16 ветеринарных пунктов и 18 скотомогильников для животных из них 5 типовые и 13 примитивные.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Кобдинском районе насчитывается 66704 голов КРС, 176276 голов мелкого рогатого скота, 29206 голов лошадей, 24 голов верблюдов и 64091 голов птиц.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Кобдинском районе 1164796 га пастбищ для животноводства. Пастбища в пределах поселка составляют 169106 га пастбищ, в заповеднике 168 га пастбищ.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управлению по Кобдинскому 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Подходящие схемы пастбищных 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участков пастбищ, в том числе сезонных пастбищ, с внешними и внутренними границами,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апаны, оросительные или оросительные каналы, трубные или шахтные колодцы), создаваемые по нормам водопотребления пастбищепользователей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содержания поголовья сельскохозяйственных животных частных и (или) юридических лиц без пастбищ и замены их предоставляемыми пастбищами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отдаленных пастбищах физических и (или) юридических лиц, не обеспеченных пастбищами, расположенных в окрестностях города, поселка, села, сельского округа районного 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