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a7b354" w14:textId="ba7b35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Кобдинского районного маслихата от 21 декабря 2022 года № 260 "Об утверждении Кобдинского районного бюджета на 2023-2025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Кобдинского районного маслихата Актюбинской области от 27 апреля 2023 года № 10.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Кобдинского районного маслихата "Об утверждении Кобдинского районного бюджета на 2023-2025 годы" от 21 декабря 2022 года № 260 (зарегистрированное в Реестре государственной регистрации нормативных правовых актов под № 176377)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Кобдинский районный бюджет на 2023-2025 годы, согласно приложениям 1, 2 и 3 соответственно, в том числе на 2023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7 105 588,6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- 1 022 500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- 17 713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- 18 406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 трансфертов – 6 046 969,6 тысяч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7 125 097,2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- 36 643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- 31 050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- 67 693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- 0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- 0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17 134,4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- 17 134,4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- 31 050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- 67 693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19 508,6 тысяч тенге.".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на русском языке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"5. Предусмотреть в районном бюджете на 2023 год объемы субвенций, передаваемых из районного бюджета в бюджеты сельских округов в сумме 464 362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Акрапскому сельскому округу - 19 447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Бегалинскому сельскому округу - 27 209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Бестаускому сельскому округу - 22 350 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сельскому округу имени И.Бильтабанова - 25 039 тысяч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Булакскому сельскому округу - 28 106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Жарсайскому сельскому округу - 24 072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Жарыкскому сельскому округу - 24 649 тысяч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Жиренкопинскому сельскому округу - 23 568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Кобдинскому сельскому округу - 89 580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сельскому округу имени И.Курманова - 28 664 тысяч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Кызылжарскому сельскому округу - 16 525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Отекскому сельскому округу - 26 977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Сарбулакскому сельскому округу - 25 590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Сугалинскому сельскому округу - 24 565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Талдысайскому сельскому округу - 27 924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Терисакканскому сельскому округу - 30 097 тысяч тенге.",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текст на казахском языке не меняется.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</w:t>
      </w:r>
      <w:r>
        <w:rPr>
          <w:rFonts w:ascii="Times New Roman"/>
          <w:b w:val="false"/>
          <w:i w:val="false"/>
          <w:color w:val="000000"/>
          <w:sz w:val="28"/>
        </w:rPr>
        <w:t>пунктами 7-1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7-2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следующего содержания: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"7-1). Учесть в районном бюджете на 2023 год поступление трансферта на развитие из Национального фонда Республика Казахстан: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 развитие социальной и инженерной инфраструктуры в сельских населенных пунктах в рамках проекта "Ауыл-Ел бесігі";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 развитие системы водоснабжения и водоотведения в сельских населенных пунктах.</w:t>
      </w:r>
    </w:p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7-2. Учесть в районном бюджете на 2023 год поступление целевых текущих трансфертов из Национального фонда Республика Казахстан: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1)на приобретение жилья коммунального жилищного фонда для социально уязвимых слоев населения.".</w:t>
      </w:r>
    </w:p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8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"21 170" заменить цифрами "93 649,6".</w:t>
      </w:r>
    </w:p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2023 года.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Кобдинского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Ергалиев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Кобдинского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27 апреля 2023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10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Кобдинского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21 декабря 2022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260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Кобдинский районный бюджет на 2023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7105588,6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1022500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6046969,6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6046955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6046955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7125097,2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995717,7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231377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эффективности деятельности депутатов маслихатов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190282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186560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151896,7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151896,7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33520,6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48692,1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68834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580393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580393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архитектуры, строительства, жилищно-коммунального хозяйства, пассажирского транспорта и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государственных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258214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234778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765330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668226,2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668226,2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462538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57372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Территориальные центры социального обслуживания пенсионеров и лиц с инвалидностью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16382,2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лиц с инвалидностью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 программой реабилитации лица с инвалидностью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67806,8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67806,8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лиц с инвалидностью в Республике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32246,8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1100556,7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227000,7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227000,7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31845,7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847583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847583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сетей газификации, находящихся в коммунальной собственности районов (городов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778295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665111,1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366005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360845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360845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массового спорта и национальных видов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150210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135210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134495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125416,1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77756,1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52129,1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130337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62669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62669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Земельно-хозяйственное 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 по зонированию земель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 и генеральных планов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2040230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2040230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2040230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приоритетных проектов транспортной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1912654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103576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888926,6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865352,6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93649,6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93649,6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771703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241540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социальной и инженерной инфраструктуры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530163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464811,1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464811,1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464811,1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464362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бюджетных кредитов, выданных из местного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-36643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31050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67693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67693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67693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местного бюджета физическим лицам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67693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17134,4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-17134,4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получаемые местным исполнительным органом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31050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67693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67693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67693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67693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19508,6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19508,6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19508,6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19508,6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