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1482" w14:textId="2311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Каргалинскому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декабря 2023 года № 100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Каргалинскому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20 декабря 2023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Каргалинскому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