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fc4eb" w14:textId="78fc4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Каргалинского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26 июня 2023 года № 48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внесении изменений и дополнений в некоторые законодательные акты Республики Казахстан по вопросам реализации Послания Главы государства от 16 марта 2022 года"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№590 "О некоторых вопросах организации деятельности государственных органов и их структурных подразделений" Каргалинский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Каргалинского районного маслихата".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 Каргалинского районного маслихата от 26 июня 2023 года № 48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"Аппарат Каргалинского районного маслихата" 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Каргалинского районного маслихата" является государственным органом, осуществляет организационное, правовое, материально-техническое и иное обеспечение маслихата и его органов, оказывает помощь депутатам в осуществлении их полномочий.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Каргалинского районного маслихата" не имеет ведомств.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"Аппарат Каргалинского районного маслихата" (далее - аппарат маслихата)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маслихата является юридическим лицом в организационно-правовой форме государственного учреждения, в соответствии с законодательством Республики Казахстан имеет печати с изображением государственного герба Республики Казахстан, штампы со своим наименованием на государственном и русском языках, бланки установленного образца, счета в государственном учреждении "Каргалинское районное управление казначейства Департамент казначейства по Актюбинской области Комитета казначейства Министерства финансов Республики Казахстан".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маслихата вступает в гражданско-правовые отношения от собственного имени.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маслихата имеет право выступать стороной гражданско-правовых отношений от имени государства, если оно уполномочено на это в соответствии с гражданским законодательством Республики Казахстан.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маслихата по вопросам своей компетенции в установленном законодательством порядке принимает решения, оформляемые распоряжениями председателя Каргалинского районного маслихата и руководителя аппарата Каргалинского районного маслихата и другими актами предусмотренными трудовым законодательством Республики Казахстан, законом Республики Казахстан "О местном государственном управлении и самоуправлении в Республике Казахстан" 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8.Структура и лимит штатной численности аппарата маслихата утверждаются в соответствии с законом Республики Казахстан "О местном государственном управлении и самоуправлении в Республике Казахстан".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9.Местонахождение юридического лица: индекс 030500, Республика Казахстан, Актюбинская область, Каргалинский район, село Бадамша, улица Абылхайыр хана, дом 38.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10.Настоящее Положение является учредительным документом аппарата маслихата.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11.Финансирование деятельности аппарата маслихата осуществляется из районного бюджета в соответствии с действующим законодательством Республики Казахстан.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12.Аппарату маслихата запрещается вступать в договорные отношения с субъектами предпринимательства на предмет выполнения обязанностей, являющихся функциями аппарата маслихата. Если аппарату маслихата законодательными актами представлено право осуществлять приносящую доходы деятельность, то доходы, полученные от такой деятельности, направляется в доход государственного бюджета.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Полное наименование государственного органа: на государственном языке: "Қарғалы аудандық мәслихатының аппараты" мемлекеттік мекемесі; на русском языке: государственное учреждение "Аппарат Каргалинского районного маслихата".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Цель, задачи и полномочия аппарата маслихата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Стратегической целью аппарата маслихата является подготовка и проведение заседаний сессий и постоянных комиссий районного маслихата.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 содействие исполнению гражданами и организациями норм Конституцией Республики Казахстан, законов Республики Казахстан, актов Президента и Правительства Республики Казахстан, нормативных правовых актов центральных и местных государственных органов. Обеспечение эффективной деятельности Каргалинского районного маслихата.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Полномочие: осуществление деятельности в пределах компетенций, установленных законодательством Республики Казахстан.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у депутатов районного маслихата сведения, информации по вопросам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на рассмотрение руководству районного маслихата предложения, возникающие в процессе деятельности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запрашивать для работы документы и материалы у соответствующих государственных и общественных организаций; 4) привлекать работников государственных органов, общественных организаций по согласованию, для участия в подготовке вопросов вносимых на рассмотрение районного маслихата и его органов; 5) направлять по принадлежности к акиму района, председателю и члену соответствующей территориальной избирательной комиссии, прокурору и должностным лицам территориальных подразделений центральных государственных органов, исполнительных органов, финансируемых из местных бюджетов, для рассмотрения по существу депутатские запросы, обращение и жалобы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аппарат маслихата отвечает по своим обязательствам находящимися в его распоряжении финансовыми средствами.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Обязанности: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от государственных органов и должностных лиц информации, по вопросам повестки дня планируемых сессий районного маслихата и заседаний постоянных (временных) комиссий;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контроль за сроками и результатом исполнения актов районного маслихата и его постоянных (временных) комиссий; 3) осуществлять контроль за сроками и результатом исполнения обращений юридических и физических лиц, направленных в районный маслихат; 4) обеспечивать протоколирование сессий районного маслихата и заседаний постоянных (временных) комиссий.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Функции: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регламентом районного маслихата обеспечивает подготовительную и организационно-техническую работу проведения сессий, заседаний постоянных (временных) комиссий районного маслихата; 2) обеспечивает депутатов проектами решений и другими материалами по вопросам, вносимым на рассмотрение сессий, постоянных комиссий; 3) составляет на основании предложений постоянных комиссий планы работы районного маслихата, готовит отчеты о его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депутатам маслихата в осуществлении их полномочий, оказывает консультативную и методическую помощь, контролирует своевременность рассмотрения и реализации запросов, предложений и замечаний депутатов;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ведет учет и обобщение предложений и замечаний, внесенных депутатами при осуществлении ими своих полномочий, составляет и контролирует выполнение мероприятий по их реализации; 6) организует предварительное обсуждение рассматриваемых на сессиях вопросов на заседаниях постоянных комиссий, оказывает помощь депутатам в вопросах качественной подготовки проектов решений и заключений; 7) участвует в разработке актов районного маслихата, а также направляет их на государственную регистрацию в органы юстиции в случаях, предусмотренных действующим законодательством Республики Казахстан; 8) в случаях и порядке, предусмотренных законодательством Республики Казахстан, обеспечивает публикацию решений районного маслихата в средствах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рассылку решений и других документов районного маслихата соответствующим органам;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ведет протоколы заседаний сессий районного маслихата и его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организационное и материальное обеспечение деятельности общественного совета, создаваемого в соответствии с Законом Республики Казахстан "Об общественных советах".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аппарата маслихата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Руководство аппаратом маслихата осуществляется первым руководителем – председателем Каргалинского районного маслихата (далее - Председатель районного маслихата), который несет персональную ответственность за выполнение возложенных на аппарат маслихата задач и осуществление им своей деятельности и полномочий, за принятие антикоррупционных мер, а также за неисполнение или ненадлежащее исполнение должностных обязанностей по предупреждению совершения коррупционных правонарушений подчиненными сотрудниками в соответствии с пунктом 1-1 статьи 22 Закона Республики Казахстан "О противодействии коррупции". Руководит деятельностью аппарата маслихата в соответствии с действующим законодательством Республики Казахстан.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Председатель районного маслихата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 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Председатель районного маслихата не имеет заместителей. 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Полномочия Председателя районного маслихата: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государственного учреждения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порядок и планы государственного учреждения по командировкам, стажировкам, обучению сотрудников в казахстанских и зарубежных учебных центрах и иным видам повышения квалификации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открывает банковские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вопросам своей компетенции издает распоряжения и дает указания, обязательные для всех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назначает на должность и освобождает от должности его служащих; 9) применяет меры поощрения и налагает дисциплинарные взыскания на служащих государственного учреждения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определяет обязанности и круг полномочий руководителя аппарата районного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подготовку сессии маслихата и вопросов, вносимых на ее рассмотрение, формирует повестку дня сессии, обеспечивает составление протокола сессии, подписывает решения, иные документы, принятые или утвержденные на сессии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решение о созыве сессии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ведет заседания сессии маслихата, обеспечивает соблюдение регламента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контролирует рассмотрение запросов депутатов и депутатских обращений;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регулярно представляет в маслихат информацию об обращениях избирателей и о принятых по ним мерах;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взаимодействие маслихата с иными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организует проверку подлинности собранных подписей депутатов маслихата, инициирующих вопрос о выражении недоверия акиму в соответствии с пунктом 1 статьи 24 закона Республики Казахстан "О местном государственном управлении и самоуправлении в Республике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деятельность постоянных комиссий, иных органов маслихата и депутатских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обеспечивает опубликование решений маслихата, определяет меры по контролю за их исполнением;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выполняет иные полномочия, предусмотренные настоящим Законом, законодательством Республики Казахстан, регламентом и решением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 отсутствии председателя маслихата района его полномочия временно осуществляются председателем одной из постоянных комиссий маслихата или депутатом маслихата.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Аппарат маслихата возглавляется руководителем аппарата, назначаемым и освобождаемым от должности председателем районного маслихата, в установленном законодательством порядке.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Руководитель аппарата маслихата: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подготовку и проведения пленарных заседаний сессий, соблюдение законодательства о местном государственном управлении и самоуправлении в деятельности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предложения председателю маслихата о назначении на должность и освобождении от должности служащих аппарата, в порядке установленном законодательством Республики Казахстан; 3) осуществляет руководство работниками аппарата маслихата, организует, координирует и контролирует их работу;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согласовывает и представляет председателю маслихата предложения по вопросам командирования, предоставления отпусков, оказания материальной помощи, подготовки (переподготовки), повышения квалификации и премирования работников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предоставляет на подпись и рассмотрение председателю маслихата проекты решений, распоряжений, а также, адресуемые председателю маслихата, документы и материалы.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подписывает служебную документацию, трудовые книжки работников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контроль за административно-хозяйственной и финансовой деятельностью аппарата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аппарата маслихата в соответствии с законодательством Республики Казахстан несет ответственность за выполнение возложенных на него обязанностей.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"Аппарат Каргалинского районного маслихата"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Аппарат маслихата имеет на праве оперативного управления обособленное имущество. Имущество аппарата маслихата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Имущество, закрепленное за аппаратом маслихата, относится к коммунальной собственности. Уполномоченным органом по управлению государственным имуществом является Каргалинский районный отдел финансов.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Аппарат маслихата не вправе самостоятельно отчуждать или иным способом распоряжаться закрепленным за ним имуществом и имуществом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аппарата маслихата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Реорганизация и упразднение аппарата маслихата осуществляются в соответствии с законодательством Республики Казахстан.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