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046c" w14:textId="903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2023 года № 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9946),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Иргизского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