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6677" w14:textId="98a66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Иргизского районного бюджета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25 декабря 2023 года № 85.</w:t>
      </w:r>
    </w:p>
    <w:p>
      <w:pPr>
        <w:spacing w:after="0"/>
        <w:ind w:left="0"/>
        <w:jc w:val="left"/>
      </w:pPr>
    </w:p>
    <w:bookmarkStart w:name="z2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Иргизский районный бюджет на 2024 –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4 904 081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903 439,1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10 877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3 987 139,9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6 070 349,7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32 149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58 261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-1 198 417,7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1 198 417,7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58 261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1 166 268,7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Иргизского районного маслихата Актюбинской области от 13.12.2024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районного бюджета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лицензиями на занятие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представительств, а также их перерегистрацию, за исключением юридических лиц, являющихся коммерческими организациями, их филиалов и представительств;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залога движимого имущества и ипотеки судна или строящегося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на открытом пространстве за пределами помещений в городе областного значения, в полосе отвода автомобильных дорог общего пользования, проходящих через территорию города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районного (города областного значения)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районного (города областного значения)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денег от проведения государственных закупок, организуемых государственными учреждениями, финансируемыми из районного (города областного значения)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районного (города областного значения) бюджета, за исключением штрафов, пеней, санкций, взысканий, налагаемых акимами городов районного значения, сел,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районный (города областного значения)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районного (города областного значения) бюджета.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декабря 2023 года "Об областном бюджете на 2024 - 2026 годы" предусмотрена на 2024 год субвенция, передаваемая из областного бюджета в районный бюджет в сумме 1 344 311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2024 год трансферты на компенсацию потерь областного бюджета в связи с передачей функции 74 286 тысяч тенге.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2024 год объемы субвенций, передаваемых из районного бюджета в бюджеты сельских округов в сумме 271 945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Иргизскому – 55 723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Аманкольскому – 35 256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Кызылжарскому – 71 897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Кумтогайскому – 30 784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Нуринскому – 29 655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Тауипскому – 28 041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Жайсанбайскому – 20 589 тысяч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2024 год поступление бюджетных кредитов из республиканского бюджета через областной бюджет: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58 261 тысяча тенге - на реализацию мер социальной поддержки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Иргизского районного маслихата Актюбинской области от 05.11.2024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районном бюджете на 2024 год поступление целевых текущих и целевых трансфертов на развитие из республиканского бюджета и Национального Фонда Республики Казахстан через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5 500 тысяч тенге –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2 804 тысячи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503 467 тысяч тенге -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267 726 тысяч тенге - на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812 822 тысячи тенге – на развитие транспортной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Иргизского районного маслихата Актюбинской области от 13.12.2024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2024 год поступление целевых текущих и целевых трансфертов на развитие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18 288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28 732 тысячи тенге -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320 019 тысяч тенге -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133 186 тысяч тенге -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323 648 тысяч тенге – на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22 887 тысяч тенге –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26 612 тысячи тенге -на строительство линий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33 556 тысяч тенге - на развитие объектов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9 455 тысяч тенге - на организацию эксплуатации сетей газификации, находящихся в коммунальной собственности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37 429,6 тысяч тенге -на социальную помощь для нуждающихся граждан при наступлении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84 285,4 тысяч тенге – на мероприятия по профилактике и тушению степных пожаров районного масштаба, а также пожаров в населенных пунктах, в которых не созданы органы.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Иргизского районного маслихата Актюбинской области от 13.12.2024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районном бюджете на 2024 год поступление текущих целевых трансфертов из республиканского и областного бюджета через районный бюджет бюджетам сельских округов: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320 019 тысяч тенге - на реализацию мероприятий по социальной и инженерной инфраструктуре в сельских населенных пунктах в рамках проекта "Ауыл – Ел бесігі".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775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Иргизского районного маслихата Актюбинской области от 23.07.2024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районном бюджете на 2024 год целевые текущие трансферты бюджетам сельских округов: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130 609 тысяч тенге -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18 352 тысячи тенге - на освещение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13 339,2 тысяч тенге – на капитальные расходы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19 577,6 тысяч тенге -на организацию водоснабжения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2 187,4 тысяч тенге - на проведение экспертизы качества работ и материалов при среднем ремонте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845 тысяч тенге - на установку дорожных 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2 251,7 тысяча тенге - на выплату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тысяч тенге - на средний ремонт дорог улиц;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7 000 тысяч тенге - на поддержку культурно -досуговой работы на местном уровне.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Иргизского районного маслихата Актюбинской области от 05.11.2024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10-1. Исключен решением Иргизского районного маслихата Актюбинской области от 05.11.2024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Иргизского района на 2024 год в сумме 266 344,8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Иргизского районного маслихата Актюбинской области от 13.12.2024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2024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 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Иргизского районного маслихата Актюбинской области от 13.12.2024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4 904 081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903 439,1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330 527,1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330 527,1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3 987 139,9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3 974 728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3 974 728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6 070 349,7 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969 224,8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52 371,6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615 627,2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578 082,2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491 640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267 268,4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254 810,4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254 810,4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199 637,4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235 437,9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169 423,6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879 708,2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677 670,7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677 670,7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195 433,5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195 433,5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537 357,7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129 638,5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1 211 067,2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1 211 067,2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1 211 067,2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1 184 201,1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564 476,8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развитие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534 070,8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266 344,8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266 344,8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бюджете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271 945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 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-1 198 417,7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1 198 417,7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1 166 268,7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1 166 268,7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1 166 268,7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25 декабря 2023 года № 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5 353 399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4 281 264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4 281 264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4 281 264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25 декабря 2023 года № 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2 718 675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1 571 326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2 718 675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1 057 644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