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4e38" w14:textId="afc4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200 "Об утверждении бюджета Кумтогайского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2023 года № 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200 "Об утверждении бюджета Кумтогайского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101 455,2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96 827,2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2 240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13 686,8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8 041,6 тысяча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26 396,9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17 912,9 тысячи тенге-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2023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