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d9955" w14:textId="80d99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30 декабря 2022 года № 202 "Об утверждении бюджета Тауипского сельского округа на 2023-2025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Иргизского районного маслихата Актюбинской области от 1 ноября 2023 года № 71.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30 декабря 2022 года № 202 "Об утверждении бюджета Тауипского сельского округа на 2023-2025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Тауипского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73 538,6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2 902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70 626,6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74 042,2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 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-503,6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503,6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503,6 тысячи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Учесть в бюджете Тауипского сельского округа на 2023 год поступление текущих целевых трансфертов из районного бюджета: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2 338 тысяч тенге – на выплату заработной платы;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12 294,6 тысячи тенге - на капитальные расходы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24 443 тысячи тенге - на благоустройство населенных пунктов.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решения акима сельского округа.".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2023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Иргизского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"1" ноября 2023 года № 71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декабря 2022 года № 202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Тауипского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73 538,6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70 626,6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70 626,6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70 626,6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74 042,2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47 673,6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47 673,6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47 673,6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12 294,6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26 368,6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26 368,6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26 368,6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503.6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503.6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503.6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