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f437" w14:textId="f19f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Иргизского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20 апреля 2023 года № 71. Утратило силу постановлением акимата Иргизского района Актюбинской области от 9 октября 2025 года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Иргизского района Актюбинской области от 09.10.2025 № 217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Иргизского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Иргизского района Туртаева А.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 2023 года № 71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Иргизского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Иргизского района Актюбинской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руководителя структурного подразделения / 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служащего:___________________________________________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