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d4d16" w14:textId="57d4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2022 года № 199 "Об утверждении бюджет Кызылжарского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 ноября 2023 года № 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2022 года № 199 "Об утверждении бюджета Кызылжарского сельского округа на 2023-2025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Кызылжарского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93 072,6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4 060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89 012,6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93 373,5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-300,9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300,9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300,9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Кызылжарского сельского округа на 2023 год поступление текущих целевых трансфертов из районного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3 402 тысячи тенге –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1 500 тысяч тенге – на средний ремонт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9 336,3 тысяч тенге –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4 638,3 тысячи тенге – газоснабжение здание акимат.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решения акима сельского округа.".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ноября 2023 года № 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2022 года № 199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93 072,6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89 012,6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89 012,6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49 476,4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11 778,3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средный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IІІ.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