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62108" w14:textId="9f62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23 декабря 2022 года № 187 "Об утверждении Иргизского районного бюджета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Иргизского районного маслихата Актюбинской области от 11 мая 2023 года № 14.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Иргизского районного бюджета на 2023-2025 годы" от 23 декабря 2022 года № 187 (зарегистрировано в реестре государственной регистрации нормативных правовых актов под № 176375) следующие изменения и дополнения: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Иргизский районный бюджет на 2023 – 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7 228 389,4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859 046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9 038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6 358 877,4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 7 418 448,6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23 262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46 575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23 313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-213 321,2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бюджета–213 321,2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46 575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23 313,5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190 059,7 тысяч тенге.".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районном бюджете на 2023 год поступление целевых текущих и целевых трансфертов на развитие из республиканского бюджета и Национального Фонда Республики Казахстан через областной бюджет: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67 200 тысяч тенге - приобретение жилья коммунального жилищного фонда для социально уязвимых слоев населения;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530 952 тысячи тенге -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341 677 тысяч тенге - на развитие и (или) обустройство инженерно - коммуникационной инфраструктуры.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2023 год поступление целевых текущих и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62 023 тысячи тенге - на выплату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24 619 тысяч тенге - на обеспечение прав и улучшение качества жизни лиц с инвалидностью в Республике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1 035 тысяч тенге - на субсидирование затрат работодателя на создание специальных рабочих мест для трудоустройства лиц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489 381 тысяча тенге - на развитие продуктивной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 тысячи тенге - на развитие системы квалификаций;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295 279 тысяч тенге - на реализацию мероприятий по социальной и инженерной инфраструктуре в сельских населенных пунктах в рамках проекта "Ауыл – 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150 599 тысч тенге - на строительство и (или) реконструкцию жилья коммунального жилищного фонда;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30 239 тысяч тенге - на развитие и (или) обустройство инженерно-коммуникационной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86 430 тысяч тенге - на развитие системы водоснабжения и водоотведения в сельских населенных пунктах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2 630 291 тысяча тенге - на финансирование приоритетных проектов транспортной инфраструктуры;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77 386 тысяч тенге - на развитие социальной и инженерной инфраструктуры в сельских населенных пунктах в рамках проекта "Ауыл-Ел бесігі";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530 106 тысяч тенге - на развитие объектов сельского хозяйства.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Предусмотреть в районном бюджете на 2023 год целевые текущие трансферты бюджетам сельских округов: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19 651 тысяча тенге - на выплату заработной 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6 893 тысячи тенге - на текущий ремонт зданий;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41 956 тысяч тенге - на капитальные расходы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24 640 тысяч тенге - на организацию водоснабжения населенных пунктов;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103 538,6 тысяч тенге - на освещение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144 211 тысяча тенге - на благоустройство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100 000 тысяч тенге - на средний ремонт улиц населенных пунктов;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5 204,7 тысячи тенге - на проведение экспертизы качества работ и материалов при среднем ремонте автомобильных дорог;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39 200 тысяча тенге - на содержание аппарата акима сельских округов.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трансфертов определяется на основании постановления акимата района.".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2023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Иргизского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Турымов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11 мая 2023 года №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районного маслихата от 23 декабря 2022 года № 187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Иргизский районный бюджет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7 228 389,4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6 358 877,4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6 358 741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6 358 741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7 418 448,6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1 080 173,2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143 809,9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681 334,3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645 461,3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572 073,3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429 067,8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112 441,8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71 606,8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45 285,8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2 701 745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2 701 745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2 630 291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608 338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244 052,6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46 575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-213 321,2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213 321,2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46 575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23 313,5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23 313,5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(тысяча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190 059,7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190 059,7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