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d4bb" w14:textId="a2ed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18 октября 2023 года № 154. Утратило силу решением акима Карауылкелдинского сельского округа Байганинского района Актюбинской области от 9 ноября 2023 года № 168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09.11.2023 № 168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17 октября 2023 года № 02-08-04/153,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зимовке Тірітам Карауылкелдинского сельского округа Байганинского района Актюбинской области,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Карауылкелдинского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Ізбағанбет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