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057b30" w14:textId="8057b3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от 29 декабря 2022 года № 195 "Об утверждении бюджета Жаркамысского сельского округа на 2023-2025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Байганинского районного маслихата Актюбинской области от 15 ноября 2023 года № 77.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Байганинский районный маслихат РЕШИЛ: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от 29 декабря 2022 года № 195 "Об утверждении бюджета Жаркамысского сельского округа на 2023-2025 годы" следующее изменение: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Жаркамысского сельского округа на 2023-2025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2023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42 622,2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3 875,2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1 035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37 712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44 979,2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бюджета– -2 357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6)финансирование дефицита (использование профицита) бюджета – 2 357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используемые остатки бюджетных средств –2 357 тысяч тенге.".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 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2023 года.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Байганинского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Сержан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Байганинского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15 ноября 2023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77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Байганинского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29 декабря 2022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195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Жаркамысского сельского округа на 2023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42 622,2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3 875,2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нолог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896,4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нолог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896,4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808,8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808,8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37 712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37 712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37 712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44 979,2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41 667,2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41 667,2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40 891,2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40 891,2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-2 357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2 357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2 357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