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fdbe" w14:textId="57cf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Байганинского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Байганинского районного маслихата" от 19 мая 2023 года № 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25 июля 2023 года № 47. Отменено решением Байганинского районного маслихата Актюбинской области от 7 ноября 2025 года № 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Байганинского районного маслихата Актюбинской области от 07.11.2025 № 323.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Байганинского районного маслихата" от 19 мая 2023 года № 29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мая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июля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Байганинского районного маслихата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Байганинского районного маслихата"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16299) (далее –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Байганинского районного маслихата" (далее - аппарат маслихата).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- административный государственный служащий корпуса "Б" категорий, Е - 2;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маслихата и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Оценивающее лицо в ходе оценки деятельности административных государственных служащих соблюдает приципы справедливости, честности, прозрачности процедуры.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служащим корпуса "Б" аппарата маслихата, в функциональные обязанности входит ведение работы кадровой службы, главным специалистом аппарата маслихата (далее – главный специалист), в том числе посредством информационной системы.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Главный специалист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 - 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главным специалистом при содействии всех заинтересованных лиц и сторон.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Главный специалист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главному специалисту и участникам калибровочных сессий.</w:t>
      </w:r>
    </w:p>
    <w:bookmarkEnd w:id="25"/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маслихата осуществляется на основе оценки достижения КЦИ.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главного специалиста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главный специалист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стратегических целей государственного органа, либо на повышение эффективности деятельности государственного органа.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главный специалист,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главным специалистом.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5 - 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главным специалистом.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специалистом, для каждого оцениваемого лица.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Главный специалист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руководителем отдела должны быть учтены результаты оценки метода 360, в том числе наименее выраженные компетенции служащего.</w:t>
      </w:r>
    </w:p>
    <w:bookmarkEnd w:id="44"/>
    <w:bookmarkStart w:name="z4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государственный орган проводит калибровочные сессии в порядке, предусмотренном в пункте 13 настоящей Методики.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Главный специалист организовывает деятельность калибровочной сессии.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Руководитель отдела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5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bookmarkEnd w:id="57"/>
    <w:bookmarkStart w:name="z6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6"/>
    <w:bookmarkStart w:name="z7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Главный специалист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Главный специалист обеспечивает проведение заседания Комиссии в соответствии со сроками, согласованными с председателем Комиссии.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Главный специалист предоставляет на заседание Комиссии следующие документы: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Главный специалист ознакамливает служащего корпуса "Б" с результатами оценки в течение двух рабочих дней со дня ее завершения.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