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278e" w14:textId="5182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29 декабря 2022 года № 197 "Об утверждении бюджета Культабанского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9 июня 2023 года № 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декабря 2022 года № 197 "Об утверждении бюджета Культабанского сельского округа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Культабанского сельского округа на 2023-2025 годы согласно приложениям 1, 2 и 3 соответственно, в том числе на 2023 год в следующих обьемах: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- 69 762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- 3 940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- 0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- 0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- 65 822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- 70 082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 тенге, в том числе: приобретение финансовых активов - 0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- 0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(профицит) - -320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(использование профицита) - 320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-320 тысяч тенге.".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