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9797a" w14:textId="aa979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Алгинского района на 2024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29 декабря 2023 года № 124.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под № 9946), Алгинский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Алгинского районного маслихата Актюбинской области от 25.09.2024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социальную поддержку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 прибывшим для работы и проживания в сельские населенные пункты Алгинского района на 2024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Алгинского районного маслихата" в установленном законодательном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решения на интернет – ресурсе Алгинского районного маслихата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