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a5133" w14:textId="1ba51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Каракудыкского сельского округа на 2024-2026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29 декабря 2023 года № 117.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Алгинский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преамбулой в соответствии с решением Алгинского районного маслихата Актюбинской области от 19.04.2024 </w:t>
      </w:r>
      <w:r>
        <w:rPr>
          <w:rFonts w:ascii="Times New Roman"/>
          <w:b w:val="false"/>
          <w:i w:val="false"/>
          <w:color w:val="000000"/>
          <w:sz w:val="28"/>
        </w:rPr>
        <w:t>№ 151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Алгинский районный маслихат РЕШИЛ: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Каракудыкского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2024 год в следующих объемах: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309 115,8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6 566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поступление – 28,6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219,2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302 302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- 309 443,6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- 327,8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327,8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327,8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Алгинского районного маслихата Актюбинской области от 20.11.2024 </w:t>
      </w:r>
      <w:r>
        <w:rPr>
          <w:rFonts w:ascii="Times New Roman"/>
          <w:b w:val="false"/>
          <w:i w:val="false"/>
          <w:color w:val="000000"/>
          <w:sz w:val="28"/>
        </w:rPr>
        <w:t>№ 219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доход бюджета сельского округа зачисляются: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 с доходов, не облагаемых у источника выплаты;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имущество физических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 с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 с физических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единый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пользование земельными участками;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земельных участков;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продажу права аренды земельных участков.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2024 - 2026 годы" установлено: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2024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85 000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- 3 692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величину прожиточного минимума для исчисления размеров базовых социальных выплат - 43 407 тенге.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сельском бюджете на 2024 год субвенции, передаваемые из районного бюджета в сумме - 65 518 тысяч тенге.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поступление целевых текущих трансфертов из республиканского бюджета в бюджет сельского округа на 2024 год: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повышение заработной платы отдельных категорий государственных служащих, работников организаций, содержащихся за счет средств государственного бюджета, работников казенных предприятий – 91 тысяч тенге.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поступление целевых текущих трансфертов из областного бюджета в бюджет сельского округа на 2024 год: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реализацию мероприятий по социальной и инженерной инфраструктуре в сельских населенных пунктах в рамках проекта "Ауыл-Ел бесігі" – 246 516 тысяч тенге.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2024 года.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117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Каракудыкского сельского округа на 2024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Алгинского районного маслихата Актюбинской области от 20.11.2024 </w:t>
      </w:r>
      <w:r>
        <w:rPr>
          <w:rFonts w:ascii="Times New Roman"/>
          <w:b w:val="false"/>
          <w:i w:val="false"/>
          <w:color w:val="ff0000"/>
          <w:sz w:val="28"/>
        </w:rPr>
        <w:t>№ 219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309 115,8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302 302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302 302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302 302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309 443,6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46 841,9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46 841,9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46 841,9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46 194,3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236 693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236 693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236 693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236 693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Алгинского районного маслихата от 29 декабря 2023 года № 117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Каракудыкского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Алгинского районного маслихата от 29 декабря 2023 года № 117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Каракудыкского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