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378" w14:textId="7f15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- 9 915,6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9 915,6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9 915,6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- 54 190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– 56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