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5064" w14:textId="d2a5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Акайского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2023 года № 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урпавлении и самоуправлении в Республике Казахстан",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преамбулой в соответствии с решением Алгинского районного маслихата Актюбинской области от 19.04.2024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57 966,2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- 58 102,1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-135,9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135,9 тыс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135,9 тыс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- 43 407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всельском бюджете на 2024 год субвенции, передаваемые из районного бюджета в сумме - 38 577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2024 год: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казеных предприятий – 56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2023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2023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