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21ad" w14:textId="d362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260 "Об утверждении бюджета Карахобдинского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16 ноября 2023 года № 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Алгинского районного маслихата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Карахобдинского сельского округа на 2023-2025 годы" от 28 декабря 2022 года № 260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Карахобдинского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42 500,2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40 995,2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42 602,1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101,9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16 ноября 2023 года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