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7c88" w14:textId="8157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259 "Об утверждении бюджета Каракудыкского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2023 года № 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Каракудыкского сельского округа на 2023-2025 годы" от 28 декабря 2022 года № 259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Каракудыкского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89 490,7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85 830,9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89 627,6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16 ноября 2023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