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43c43c" w14:textId="d43c43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Алгинскому району на 2023-2024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Алгинского районного маслихата Актюбинской области от 27 сентября 2023 года № 65.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2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Алгинский районный маслихат РЕШИЛ: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 по управлению пастбищами и их использованию по Алгинскому району на 2023-2024 годы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Алгинского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Тулеуов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 Алгинского районного маслихата от 27 сентября 2023 года № 65</w:t>
            </w:r>
          </w:p>
        </w:tc>
      </w:tr>
    </w:tbl>
    <w:bookmarkStart w:name="z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Алгинскому району на 2023-2024 годы </w:t>
      </w:r>
      <w:r>
        <w:br/>
      </w:r>
      <w:r>
        <w:rPr>
          <w:rFonts w:ascii="Times New Roman"/>
          <w:b/>
          <w:i w:val="false"/>
          <w:color w:val="000000"/>
        </w:rPr>
        <w:t>Общие сведения</w:t>
      </w:r>
    </w:p>
    <w:bookmarkEnd w:id="3"/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по управлению пастбищами и их использованию по Алгинскому району на 2023-2024 год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(зарегистрированным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(зарегистрированным в Реестре государственной регистрации нормативных правовых актов № 11064).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плана по управлению пастбищами и их использованию: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 (приложение 1-13)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 (приложение 14)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карту с обозначением внешних и внутренних границ и площадей пастбищ, в том числе сезонных, объектов пастбищной инфраструктуры; (приложение15-27)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 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округе; (приложение 28-40)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 (приложение 41-53)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 (приложение 54-66)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календарный график по использованию пастбищ, устанавливающий сезонные маршруты выпаса и передвижения сельскохозяйственных животных; (приложение 67)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по всем категориям земель района (приложение 68)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по ветеринарно-санитарным объектам на территории района (приложение 69)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является одним из агропромышленных регионов области, обладающий потенциалом земельных ресурсов. Основным направлением развития экономики Алгинского района является сельскохозяйственное производство и его составляющие животноводство и растениеводство. В районе развито мясное и молочное скотоводство. Составляющей устойчивого развития отрасли является рациональное использование земель сельскохозяйственного значения.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Рациональное использование земель сельскохозяйственного назначения - это обеспечение собственниками земельных участков и землепользователями в процессе производства сельскохозяйственной продукции максимального эффекта в осуществлении целей землепользования с учетом охраны земель и оптимального взаимодействия с природными факторами, способами, не приводящими к существенному снижению плодородия почв и мелиоративного состояния земель.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Главной задачей для пастбище пользователей является эффективное использование пастбищ без их деградации.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этим, акиматом Алгинского района, акиматами сельских округов разработан План по управлению пастбищами и их использованию на 2023-2024 год, схемы пастбищеоборотов для сельскохозяйственных формирований и населения, что позволит обеспечить потребность в кормах и предотвратить процесс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Алгинский район создан в 1933 году. Расположен у реки Илек в северо-западной части Актюбинской области. На севере граничит с Актюбинским районом, на северо-западе район граничит с Мартукским и Кобдинским районами, на северо- востоке с Каргалинским, на юге с Мугалжарским и на юго-западе с землями Темирского района, на востоке с Хромтауским районом.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администиративно-территориальному делению Алгинский район разделен на 12 сельских округов и городской округ, состоящих из 30 сельских населенных пунктов и города Алга. Административным центром района является г.Алга. Расстояние от районного до областного центра г.Актобе составляют 40 км. Связь с областным центром осуществляется по автомобильной дороге республиканского значения "Актобе-Атырау" граница РФ и по железной дороге. В структуре народного хозяйства преобладающее место занимает сельское хозяйство.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района.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состоянию на 1 января 2023 года земельный фонд Алгинского района составляет 750672 га в.т.ч земли используемые землевладельцами других районов 19429 га, земли используемые землепользователями и землевладельцами Алгинского района 731268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земли сельскохозяйственного назначения – 531,2 тыс. 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них пастбища района составляют- 393 тыс.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размещению природно-хозяйственных зон Актюбинской области подразделяют на 4 зоны, Алгинский район находится во второй зоне. Ведущими отраслями сельского хозяйства этой зоны являются животноводство и земледелие. Основное направление района мясомолочное животноводство с хорошо развитым кормовым и зерновым хозяйством. В системе земледелия возделываются пшеница, ячмень, просо,овес, масличные культуры, многолетние и однолетние кормовые травы для обеспечения животноводства грубыми и сочными кормами. На землях сельскохозяйственного назначения, с интенсивным развитием животноводства увеличивается использование пастбищных угодий.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на землях сельскохозяйственного назначения, закрепленных за сельскохозяйственными агроформированиями на 2020 года составила 393 тыс.га.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 скота в районе полустойловое. Пастбищный период начинается в середины апреля - начале мая и заканчивается в конце октября-начале ноября. Зимнее содержание скота стойловое. Корма на стойловый период заготавливаются с природных сенокосов и косимых пастбищ, с участков коренного улучшения, а так же отходов зернового хозяйства и кормовых травяных посевов.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города Алга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3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города Алга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тыс.гол/га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КХ"Азамат-Д"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КРС-0,017 гол*0,8*8 =0,109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лошади-0,015 гол*1*8=0,120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0,109 га+0,120 га=0,229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ТОО"АкТеп"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-139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Бестамакского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Бестамакского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"Абдул-Нур"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"Адилет"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КРС-0,020 гол*0,8*8 га =0,128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Лошади-0,015 гол*1*0,1*8 га=0,120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0,128 га+0,120 га =0,248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"Адина-С"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КРС-0,041 гол*0,8*8 га =0,262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Лошади-0,004 гол*1*0,1*8 га=0,032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0,262 га+0,032 га =0,294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"Актасты"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КРС-0,043 гол*0,8*8 га =0,275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мрс-0,021 гол*1*0,1*8 га=0,017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0,275 га+0,017га =0,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"Алимбек"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КРС-0,039 гол*0,8*8 га =0,250га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МРС-0,016 гол*0,1*8 га=0,013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Лошади-0,015 гол*1*0,1*8 га=0,072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0,192 га+0,120 га+0,072 га=0,120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"Асхат"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"Бакдаулет"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КРС-0,005 гол*0,8*8 га =0,032га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МРС-0,020 гол*0,1*8 га=0,016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0,032 га+0,016га=0,048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+163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"Бибарс-Торе"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КРС-0,021 гол*0,8*8 га =0,134га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МРС-0,018 гол*0,1*8 га=0,014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Лошади-0,009 гол*1*0,1*8 га=0,072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0,134+0,014 га+0,072 га=0,220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"Би Болат"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+361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"Галымбек"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"Гулжанат"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КРС-0,011 гол*0,8*8 га =0,070га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МРС-0,020 гол*0,1*8 га=0,016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Лошади-0,004 гол*1*0,1*8 га=0,032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0,070+0,016 га+0,032 га=0,118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"Есбол"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Лошади-0,168 гол*1*8 га=1075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"Жана Дәуір"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КРС-0,030 гол*0,8*8 га =0,192га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МРС-0,150 гол*0,1*8 га=0,120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Лошади-0,009 гол*1*0,1*8 га=0,072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0,192+0,120 га+0,072 га=0,384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+1588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"Заря"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КРС-0,084 гол*0,8*8 га =0,537га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МРС-0,402 гол*0,1*8 га=0,322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0,537+0,322 га=0,859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"Ильяс"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КРС-0,081 гол*0,8*8 га =0,518га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МРС-0,020 гол*0,1*8 га=0,016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Лошади-0,002 гол*1*0,1*8 га=0,016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0,518 га+0,016 га+0,016 га=0,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"Катпар"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КРС-0,086 гол*0,8*8 га =0,550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МРС-0,030 гол*0,1*8 га=0,024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Лошади-0,018 гол*1*0,1*8 га=0,144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0,550 га+0,024 га+0,144 га=0,718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"Куралай"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КРС-0,028 гол*0,8*8 га =0,179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МРС-0,095 гол*0,1*8 га=0,076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Лошади-0,054 гол*1*0,1*8 га=0,432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0,179 га+0,076 га+0,432 га=0,687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"Мади"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"Максим"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КРС-0,036 гол0,8**8 га =0,230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"Разия"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КРС-0,152 гол*0,8*8 га =0,978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МРС-0,640 гол*0,1*8 га=0,512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Лошади-0,087 гол*1*0,1*8 га=0,696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0,978 га+0,512 га+0,696 га=0,718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-697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"Райымбек"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КРС-0,125 гол*0,8*8 га =0,800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МРС-0,387 гол*0,1*8 га=0,309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0,800 га+0,309 га=1109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"Суарма"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"Табантал"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КРС-0,209 гол*0,8*8 га =1337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МРС-0,031 гол*0,1*8 га=0,025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Лошади-0,036 гол*1*0,1*8 га=0,288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1337 га+0,025га+0,288 га=1650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"Таншолпан"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"Тлеужан Катпары"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КРС-0,272 гол*0,8*8 га =1740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МРС-0,053 гол*0,1*8 га=0,042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Лошади-0,099 гол*1*0,1*8 га=0,792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1740 га+0,042 га+0,792 га=0,792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"Токтар"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КРС-0,006 гол*0,8*8 га =0,038га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МРС-0,020 гол*0,1*8 га=0,016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Лошади-0,002 гол*1*0,1*8 га=0,016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0,038 га+0,016 га+0,016 га=0,070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"Юрдан"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к/х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"Акмерей-К"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КРС-0,068 гол*0,8*8 га =0,435га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МРС-0,138 гол*0,1*8 га=0,118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Лошади-0,009 гол*1*0,1*8 га=0,072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0,435 га+0,118 га+0,072 га=0,070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"АкТеп"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+352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"Парижская Коммуна-ХХІ"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"Колганат"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КРС-0,093 гол*0,8*8 га =0,595га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МРС-0,160 гол*0,1*8 га=0,128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Лошади-0,002 гол*1*0,1*8 га=0,016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0,595 га+0,128 га+0,016 га=0,738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ТОО, АО, ПК,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+2550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 АО,ПК,КХ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+3099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Бескоспинского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Бескоспинского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"Айткали-А"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КРС-0,062 гол*0,8*8 га = 0,396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Лошади- 0,003 гол * 1*8 га=0,024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0,396 га+0,024 га=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"Акботай"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КРС-0,073 гол*0,8*8 га = 0,467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Лошади- 0,004 гол * 1*8 га=0,032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0,467 га+0,032 га=0,500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"Акбура"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КРС-0,081 гол*0,8*8 га = 0,518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Лошади- 0,001 гол * 1*8 га=0,008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Верблюд-0,032 гол*1*8 га=0,256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0,518 га+0,008 га+0,256=0,782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МРС-0,0052 гол*0,1*8 га = 0,0042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0,009 гол * 1*8 га=0,0072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0,0042 га+0,0072 га=0,0114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"Алиби"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КРС-0,081 гол*0,8*8 га = 0,518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МРС-0,699 гол*0,1*8 га=0,559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0,107 гол * 1*8 га= 0,856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0,518 га+0,559 га+0,865 га=1942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"Андос"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"Аружан"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КРС-0,023 гол*0,8*8,0 га = 0,147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МРС-0,0027*0,1*8 га=0,0022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Лошади- 0,0016 гол * 1*8 га=0,128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0,147 га+0,0022 га+0,147 га=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"Барс"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КРС-0,105 гол*0,8*8 га = 0,672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Лошади- 0,017 гол * 1*8 га=0,136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0,672 га+0,136 га=0,808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"Баубек"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КРС-0,019 гол*0,8*8 га = 0,122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МРС- 0,041 гол * 1*8 га=0,033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0,122 га+0,033 га=0,155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"Бижан-Булак"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КРС-0,015 гол*0,8*8,0 га = 0,096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МРС-0,017*0,1*8 га=0,014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Лошади- 0,016 гол * 1*8 га=0,128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0,096 га+0,014 га+0,128 га= 0,238га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"Бирмагамбет-С"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КРС-0,008 гол*0,8*8,0 га = 0,051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МРС-0,017*0,1*8 га=0,014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Лошади- 0,005гол * 1*8 га=0,040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0,051 га+0,014 га+0,040 га= 0,238га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"Богенбай"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КРС-0,019 гол*0,8*8 га = 0,122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МРС- 0,051 гол * 1*8 га=0,041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0,122 га+0,041 га=0,163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"Гиззат"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КРС-0,029 гол*0,8*8,0 га = 0,186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МРС-0,058*0,1*8 га=0,046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Лошади- 0,005гол * 1*8 га=0,040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0,186 га+0,046 га+0,040 га= 0,272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"Ерген"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"Есалы"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"Есет"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0,089 гол * 1*8 га= 0,712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"Е.С.Ж.А.Н."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"Жанибек"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КРС-0,010 гол*0,8*8,0 га = 0,064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МРС-0,041 гол*0,1*8 га=0,011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0,064 га+0,011 га га=0,075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"Жумагазы"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КРС-0,061 гол*0,8*8,0 га = 0,390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МРС-0,056*0,1*8 га=0,045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Лошади- 0,016гол * 1*8 га=0,0128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0,390 га+0,045 га+0,128 га= 0,968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"Казтай ауылы"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КРС-0,033 гол*0,8*8,0 га = 0,211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МРС-0,030*0,1*8 га=0,045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Лошади- 0,004 гол * 1*8 га=0,032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0,211 га+0,045 га+0,032 га= 0,968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+10886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"Кайсар"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КРС-0,035 гол*0,8*8,0 га = 0,224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Лошади- 0,005 гол * 1*8 га=0,040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0,224 га+0,040 га= 0,624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"Карабура-АК"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"Касымкол"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"Кожбан"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КРС-0,038 гол*0,8*8,0 га = 0,243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МРС-0,210*0,1*8 га=0,168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Лошади- 0,041 гол * 1*8 га=0,328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0,243 га+0,168 га+0,328 га= 0,968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"Коспагамбет"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КРС-0,113 гол*0,8*8,0 га = 0,732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МРС-0,306*0,1*8 га=0,245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Лошади- 0,013 гол * 1*8 га=0,104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0,723 га+0,245 га+0,104 га= 1072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"Кул"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КРС-8 гол*8,5 га = 68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МРС-26 гол*1,7=44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 га+44 га га=112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"Майраш"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"Максат"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КРС-0,087 гол*0,8*8,0 га = 0,558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МРС-0,135*0,1*8 га=0,108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Лошади- 0,006 гол * 1*8 га=0,050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0,558 га+0,108 га+0,050 га= 0,716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"Мендибай-Карагаш"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КРС-0,164 гол*0,8*8,0 га = 1050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МРС-0,656*0,1*8 га=0,525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Лошади- 0,404 гол * 1*8 га=3232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 га+0,525 га+3232 га= 4807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"Мереке"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КРС-0,035 гол*0,8*8,0 га = 0,224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МРС-0,030*0,1*8 га=0,024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Лошади- 0,020 гол * 1*8 га=0,160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0,224 га+0,024 га+0,160 га= 0,408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"Мурат"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+488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"Нуржамал"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КРС-0,008 гол*0,8*8,0 га = 0,051га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МРС-0,019*0,1*8 га=0,015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Лошади- 0,001 гол * 1*8 га=0,08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0,051 га+0,015 га+0,08 га= 0,146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"Нуржауган"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КРС-0,086 гол*0,8*8,0 га = 0,550га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МРС-0,118*0,1*8 га=0,094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Лошади- 0,131 гол * 1*8 га=1048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0,550 га+0,094 га+1048 га= 1692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"Нурке"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КРС-0,045 гол*0,8*8,0 га = 0,288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"Нурлыбай"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КРС-0,103 гол*0,8*8,0 га = 0,659га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МРС-0,018*0,1*8 га=0,015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Лошади- 0,007 гол * 1*8 га=0,056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0,659 га+0,015 га+0,056 га= 0,730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"Оркен"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КРС-0,032 гол*0,8*8,0 га = 0,204га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МРС-0,020*0,1*8 га=0,018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0,204 га+0,018 га = 0,222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"Орынбай"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КРС-0,031 гол*0,8*8,0 га = 0,198га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МРС-0,020*0,1*8 га=0,018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Лошади- 0,008 гол * 1*8 га=0,064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0,198 га+0,018 га+0,064 га= 0,281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"Отегул-1"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КРС-0,392 гол*0,8*8,0 га = 2508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МРС-1137*0,1*8 га=0,909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Лошади- 0,361 гол * 1*8 га=2888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2508 га+0,909 га+2888 га= 0,281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"Разия"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"Санжар-Т"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КРС-0,067 гол*0,8*8,0 га = 0,429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МРС-0,015*0,1*8 га=0,018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Лошади- 0,022 гол * 1*8 га=0,176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0,429 га+0,018 га+0,176 га= 0,623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"Санкибай"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КРС-0,347 гол*0,8*8,0 га = 2220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МРС-1137*0,1*8 га=0,410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Лошади- 0,053 гол * 1*8 га=0,424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2220 га+0,410 га+424 га= 3054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"Сапар"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"Саян"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КРС-0,042 гол*0,8*8,0 га = 0,269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Лошади- 0,003 гол * 1*8 га=0,024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0,269 га+0,024 га= 0,293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"Серикжан"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КРС-0,047 гол*0,8*8,0 га = 0,300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МРС-0,141*0,1*8 га=0,113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Лошади- 0,017 гол * 1*8 га=0,136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 га+0,113 га+0,136 га= 0,549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+604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"Тайбурыл"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КРС-0,030 гол*0,8*8,0 га = 0,192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МРС- 0,013 гол * 1*8 га=0,015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0,192 га+0,015 га= 0,207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"Тапай"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КРС-0,062 гол*0,8*8,0 га = 0,397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МРС-0,197*0,1*8 га=0,158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Лошади- 0,041 гол * 1*8 га=0,328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0,397 га+0,158 га+0,328 га= 0,883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"Темирлан-1"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Лошади- 0,007 гол * 1*8 га=0,056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"Тилеу"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КРС-0,105 гол*0,8*8,0 га = 0,672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МРС-0,150*0,1*8 га=0,113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Лошади- 0,015 гол * 1*8 га=0,120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0,672 га+0,113 га+0,120 га= 0,905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"Тимур"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КРС-0,009 гол*0,8*8,0 га = 0,058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МРС-0,025*0,1*8 га=0,020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Лошади- 0,001 гол * 1*8 га=0,08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0,058 га+0,020 га+0,08 га= 0,084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"Тлеужан-Катпары"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"Тынабек"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"Утеш"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"Фортуна"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КРС-0,009 гол*0,8*8,0 га = 0,058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Лошади- 0,006 гол * 1*8 га=0,048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0,058 га+0,048 га= 0,106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"Шайжан"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"Шокей"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КРС-0,409 гол*0,8*8,0 га = 2617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Лошади- 0,603 гол * 1*8 га=4824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2617 га+4824 га = 7441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-4794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"Шолак"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КРС-0,034 гол*0,8*8,0 га = 0,218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МРС-0,064*0,1*8 га=0,051га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Лошади- 0,015 гол * 1*8 га=0,424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0,218 га+0,051 га+0,424 га= 0,693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+593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"Шуиниш"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КРС-0,059 гол*0,8*8,0 га = 0,378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МРС-0,253*0,1*8 га=0,202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Лошади- 0,053 гол * 1*8 га=0,424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0,378 га+0,202 га+0,424 га= 1004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"Юрдан"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КРС-0,245 гол*0,8*8,0 га = 1568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Лошади- 0,035 гол * 1*8 га=0,280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1538 га+0,280 га = 1818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"Баубек-Н"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КРС-0,027 гол*0,8*8,0 га = 0,172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к/х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+9369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ЗАО "Тулпар"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+2894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"Тау-Кен"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"Evrasia KORP"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МРС-0,320*0,1*8 га=0,256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Лошади- 0,008 гол * 1*8 га=0,064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0,256 га+0,064 га= 0,262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АО,ТОО,ПК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+3871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АО,ТОО,ПК,КХ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+13240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Акайского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Акайского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 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(тыс.голов)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(тыс.га)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(тыс.га)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"Абылай"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13 096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КРС-0,664 *0,8*8,0 га= 42 49га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-0,500*1*8,0 = 4000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4249 га+4000 га =8249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8249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+ 4847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"Адилбек"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КРС-0,027 *0,8*8,0 га= 0,173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-0,056*1*8,0 =0,448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МРС-1040*0,1*8=0,832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0,173 га+0,448 га+0,832 га =1453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+292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"Айнур"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КРС-0,059 *0,8*8,0 га=0,377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-0,007*1*8,0 =0,056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МРС-0,064*0,1*8= 0,051га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0,377 га+0,056 га+0,051 га =0,484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+273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"Ала козы"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+253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"Ауылым"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КРС-0,170 *0,8*8,0 га=1088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+1680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"Булақсай"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+ 786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"Жас ұлан"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КРС-0,145 *0,8*8,0 га= 0,947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-0,007*1*8 = 0,056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МРС-0,553*0,1*8= 0,442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0,947 га+0,056 га+0,442 га =1633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"Жеңіс"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КРС-0,022 *0,8*8,0 га= 0,141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-1*1*8 =8,0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МРС-0,450*0,1*8= 0,360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0,141 га+8 га+0,360 га =1633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"Зайтулла"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"Исламбек"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КРС-0,285 *0,8*8,0 га= 1842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-0,185*1*8= 1480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МРС-2000*0,1*8= 1600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1842 га+1480 га+1600 га =4922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4922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"Қали"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КРС-0,040 *0,8*8,0 га=0,256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-0,020*1*8,0 = 0,160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МРС-0,370*0,1*8= 0,296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0,256 га+0,160 га+0,296 га =912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712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"Қамбар"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КРС-0,004 *0,8*8,0 га= 0,026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МРС-0,015*0,1*8= 12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0,026 га+0,012 га =0,038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+ 97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"Кенжемұрат"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КРС-0,370 *0,8*8,0 га= 2368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-0,320*1*8 =2560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МРС-0,950*0,1*8= 0,760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2368 га+2560 га+0,760 га =5219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"Лучик"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КРС-0,009 *0,8*8,0 га= 0,0064га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"Людмила"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КРС-23 *8,5 га=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МРС-30*1,7=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-7*12 =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 га+63 га+41 га=282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"Мадина"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КРС-0,0010 *0,8*8,0 га= 0,0064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МРС-90*1,7= 0,122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0,0064 га+0,122 га =0,128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"Наурыз"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КРС-0,0025 *0,8*8,0 га= 0,0160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"Нурканым"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КРС-0,0026 *0,8*8,0 га= 0,0166га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МРС-0,210*0,1*18= 0,168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-0,0017*1*8,0= 0,0136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0,0166 га+0,168 га+0,0136 га=0,0195га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"Нұрлыбек"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КРС-0,0009 *0,8*8,0 га= 0,0058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МРС-0,0015*0,1*8,0= 0,0025га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-0,0001*1*8=0,0012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0,0058+0,0025+0,0012=0,0100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"Рустем-А"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КРС-0,0032 *0,8*8,0 га= 0,0205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МРС-0,700*0,1*8= 0,560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-0,0009*1*8 = 0,0072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0,0205 га+0,560 га+0,0072 га= 0,0587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"Сабина"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КРС-0,0009 *0,8*8,0 га= 0,0051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МРС-0,0015*0,1*8= 0,0012га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0,0051 га+0,0012 га=0,0063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"Санжар"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"Серикжан"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КРС-0,0035 *0,8*8,0 га= 0,224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МРС-0,0047*0,1*8= 0,0038га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0,224 га+0,0038 га=272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"Табын"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"Талап"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КРС-0,0071 *0,8*8,0 га= 0,454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МРС-0,700*0,1*8= 0,560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-0,0017*1*8 = 0,136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0,454 га+0,560 га+0,136 га=1448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"Тама"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КРС-0,0017 *0,8*8,0 га= 0,108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МРС-0,310*0,1*8= 0,248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-0,0003*1*8 =0,0024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0,108 га+0,284 га+0,0024 га=0,356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"Таңат"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МРС–0,400*0,1*8=320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Лошади-0,0001*1*8=0,0008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"Темирали"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КРС-0,0018 *0,8*8,0 га=0,115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МРС-0,150*1*8=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 га+221 га=391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"Тогай"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КРС-0,130 *0,8*8,0 га= 0,832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МРС-0,385*0,1*8= 0,308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-0,150*1*8,0 = 1200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0,832 га+0,308 га+1200 га=1201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"Төрт түлік"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-0,0034*1*8,0 = 0,272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"Sarman"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+5489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Каракудукского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1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Каракудукского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"Агромакс"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"АДМ-Халид"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КРС-0,246 гол 0,8*8 га/гол=1574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-0,027 гол*1*8 га /гол=0,216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1574 га *0,216 га = 1790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"Актас"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КРС-0,003 гол 0,8*8 га/гол=0,019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-0,004 гол*0,1*8 га /гол=0,003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0,019 га *0,003 га = 0,022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+368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"Алеся"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"А-Рома"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КРС-0,013 гол 0,8*8 га/гол=0,083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МРС-0,018*0,1*8 га/гол=0,014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-0,003 гол*1*8 га /гол=0,024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0,083 га *0,014 га +0,024 га= 0,121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"А-Руслан"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КРС-0,015 гол 0,8*8 га/гол=0,096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"Беркут"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КРС-0,014 гол 0,8*8 га/гол=0,090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-0,034 гол*0,1*8 га /гол=0,027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0,090 га *0,027 га = 0,117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"Бота"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КРС-0,012 гол 0,8*8 га/гол=0,077га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-0,011 гол*0,1*8 га /гол=0,0009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0,077 га *0,0009 га = 0,086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"Валентина"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КРС-0,013 гол 0,8*8 га/гол=0,083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"Вита"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КРС-0,008 гол 0,8*8 га/гол=0,051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МРС-0,011*0,1*8 га/гол=0,009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0,051 га *0,009 = 0,060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"Володино"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КРС-0,012 гол 0,8*8 га/гол=0,077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-0,032 гол*0,1*8 га /гол=0,026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0,077 га *0,026 га = 0,103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"Восток"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КРС-0,150 гол 0,8*8 га/гол=0,960га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-0,004 гол*1*8 га /гол=0,032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0,960 га *0,032 га 2= 0,932га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"Восход"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"Д-Данияр"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"Запад"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КРС-0,027 гол 0,8*8 га/гол=0,173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"Злато"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КРС-0,014 гол 0,8*8 га/гол=0,090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-0,010 гол*0,1*8 га /гол=0,008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0,090 га *0,008 га = 0,098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"Ибрахим"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КРС-0,029 гол 0,8*8 га/гол=0,186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-0,016 гол*0,1*8 га /гол=0,013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0,186 га *0,013 га = 0,199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"Карамен"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КРС-0,012 гол 0,8*8 га/гол=0,077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МРС-0,011*0,1*8 га/гол=0,009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0,077 га *0,0009 = 0,086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"Ласточка"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"Мусагун"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 гол*8,5=34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МРС-20 гол*1,7=34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 га *34 га =68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"Мустафа"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КРС-0,009 гол 0,8*8 га/гол=0,058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МРС-0,074*0,1*8 га/гол=0,060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0,058 га *0,060 = 0,118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"Надежда"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КРС-0,011 гол 0,8*8 га/гол=0,070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 Несибе"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"Николаево"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КРС-0,016 гол 0,8*8 га/гол=0,102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МРС-0,032*0,1*8 га/гол=0,026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0,102 га *0,026 = 0,128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"Нок"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"НТВ"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"Ринат"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КРС-0,031 гол 0,8*8 га/гол=0,198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-0,051 гол*1*8 га /гол=0,408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0,198 га *0,408 га = 0,606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"Садик"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КРС-0,016 гол 0,8*8 га/гол=0,102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+901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"Сазан"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КРС-0,046 гол 0,8*8 га/гол=0,294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-0,007 гол*0,1*8 га /гол=0,006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0,294 га *0,006 га = 0,117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"Саят"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"Табын"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-0,130 гол*1*8 га /гол=1004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"Танжарык"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КРС-0,022 гол 0,8*8 га/гол=0,141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МРС-0,031*0,1*8 га/гол=0,027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-0,003 гол*1*8 га /гол=0,024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0,141 га *0,027 га +0,024 га= 0,192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"Тик-Кайын"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КРС-0,030 гол 0,8*8 га/гол=0,192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МРС-0,015*0,1*8 га/гол=0,012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-0,021 гол*1*8 га /гол=0,168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0,192 га *0,012 га +0,168 га= 0,372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"Шарип"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КРС-0,005 гол 0,8*8 га/гол=0,032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МРС-0,011*0,1*8 га/гол=0,0009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0,032 га *0,0009 га +0,024 га= 0,041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"Эльвира"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КРС-0,232 гол 0,8*8 га/гол=1485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МРС-0,039*0,1*8 га/гол=0,031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-0,003 гол*1*8 га /гол=0,024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 га *0,031 га +0,024 га= 1540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"Қанатжан"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КРС-0,016 гол 0,8*8 га/гол=0,102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-0,007 гол*1*8 га /гол=0,056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0,102 га *0,056 га = 0,158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: 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+9925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 кой"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МРС-0,648 гол 0,1*8 га/гол=0,518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-0,122 гол*1*8 га /гол=0,976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0,518 га *0,976 га = 1494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ОО "Ветераны МВД"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РГП "Сортоучасток"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ТОО,ОО,РГП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+1874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ТОО,ОО,РГП, 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+10258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Карахобдинского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Карахобдинского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"Абдуллах"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КРС-0,035 гол*0,8*8 га=0,224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"Ад-Ал"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КРС-0,029 гол*0,8*8 га=0,186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МРС-0,120 гол*0,1*8 га/гол=0,096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0,186 га+0,096 га=0,282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"Айдынгали"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КРС-0,013 гол*0,8*8 га=0,082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МРС-0,018 гол*0,1*8 га/гол=0,014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0,082 га+0,014 га=0,096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"Ай-Нур"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"Айсултан"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КРС-0,003 гол*0,8*8 га=0,019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МРС-0,125 гол*0,1*8 га/гол=0,100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0,016 гол*1*8 га/гол =0,128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0,019 га +0,100+0,128 га=0,247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"Алиби"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"Арай-А"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КРС-0,023 гол*0,8*8 га=0,147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МРС-0,045 гол*0,1*8 га/гол=0,036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0,147+0,036 га=0,183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"Арайлым"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КРС-0,021 гол*0,8*8 га/гол=0,134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МРС-0,025 гол*0,1*8 га/гол=0,020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0,134+0,020 га=0,154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КРС-0,076 гол*0,8*8 га/гол=0,486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МРС*0,845 гол*0,1*8 га/гол=0,676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0,127 гол*10,2 га/гол =1016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0,486 га +0,676 га+1016 га= 2178га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"Аружан"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КРС-0,028 гол*0,8*8 га=0,179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0,001 гол*1*8 га/гол =0,008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0,179 га +0,008=0,187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"Асылбек"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КРС-0,033 гол*0,8*8 га=0,211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МРС-0,200 гол*0,1*8 га/гол=0,160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0,104 гол*1*8 га/гол =1872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0,211 га +0,160+1872 га=2243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"Барс"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КРС-0,172 гол*0,8*8 га=1100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Лошади-0,073 гол*0,1*8 га/гол=0,584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 га+0,584 га=1684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"Бекет-М"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КРС-0,007 гол*0,8*8 га=0,045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МРС-0,169 гол*0,1*8 га/гол=0,135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0,045+0,135 га=0,180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"Береке-С"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КРС-0,029 гол*0,8*8 га=0,186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МРС-0,023 гол*0,1*8 га/гол=0,019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0,186 га+0,019 га=0,205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"Берик"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МРС- 0,080 гол*0,1*8 га/гол*=0,064 га Лошади – 0,016 гол*1*8 га/гол =0,128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0,064+0,128 =0,192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"Гулжан"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КРС-0,012 гол*0,8*8 га=0,077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МРС-0,020 гол*0,1*8 га/гол=0,016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0,077+0,016 га=0,093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"Динкуат"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КРС-0,027 гол*0,8*8 га=0,173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МРС-0,017 гол*0,1*8 га/гол=0,014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0,173 га+0,014 га=0,187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"Жемчуг"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"Жубаныш"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КРС-0,091 гол*0,8*8 га=0,582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МРС-0,017 гол*0,1*8 га/гол=0,014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0,582+0,014 га=0,596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"Инкар"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КРС-0,248 гол*0,8*8 га=1587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МРС-0,150 гол*0,1*8 га/гол=0,120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0,134 гол*1*8 га/гол =1072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1587 га +0,120+1072 га=2779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"Уштаган"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КРС-0,008 гол*0,8*8 га=0,051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Лошади-0,215 гол*0,1*8 га/гол=1720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0,051 га+1720 га=1771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"Калдыбай"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КРС-0,028 гол*0,8*8 га=0,179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МРС-0,010 гол*0,1*8 га/гол=0,008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0,003 гол*1*8 га/гол =0,024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0,179 га+0,008 га+0,024 га=0,211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"Картбай-Ата"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КРС-0,017 гол*0,8*8 га= 0,109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МРС-0,296 гол*0,1*8 га/гол= 0,237га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0,109 га+0,237 га=0,346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"Куандык"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КРС-0,100 гол*0,8*8 га=0,640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Лошади-0,004 гол*0,1*8 га/гол=0,032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0,640 га+0,032 га=0,672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"Мадина-М"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КРС-0,015 гол*0,8*8 га=0,186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лошади-0,002 гол*0,1*8 га/гол=0,019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0,186 га+0,019 га=0,205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"Мейрамбек"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КРС-0,034 гол*0,8*8 га=0,218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Муханбет"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КРС-0,011 гол*0,8*8 га=0,070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МРС-0,034 гол*0,1*8 га/гол=0,027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0,070 га+0,027 га=0,097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"Новосергеевка"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КРС-0,059 гол*0,8*8 га/гол=0,377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МРС-0,067 гол*0,1*8 га/гол=0,54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0,010 гол*1*8 га/гол =0,080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0,377 га +0,054 га+0,080=0,511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"Нурсая"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КРС-0,150гол*0,8*8 га/гол=136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-394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"Сакен"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КРС-0,056 гол**0,8*8 га/гол=0,358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МРС-0,055 гол*0,1*8га/гол=0,044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0,358 га +0,044 га=0,402га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"Сейлхан"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КРС-0,019 гол*0,8*8 га=0,122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МРС-0,025 гол*0,1*8 га/гол=0,020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0,003 гол*1*8 га/гол =0,024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0,122 га +0,020+0,024 га=0,166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"Темирлан"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КРС-0,050 гол**0,8*8 га/гол=0,320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МРС-0,180 гол*0,1*8га/гол=0,144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0,320 га +0,144 га=0,464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"Байқадам"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МРС- 0,620 гол*0,1*8 га/гол*=0,496 га Лошади – 0,060 гол*1*8 га/гол =0,480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0,480+0,496 =0,976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"Бекмагамбет"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КРС-0,103 гол**0,8*8 га/гол=0,830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МРС-0,150 гол*0,1*8га/гол=0,120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0,830 га +0,120 га=0,950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-766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"Абду-Самат"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КРС-0,018 гол**0,8*8 га/гол=0,115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МРС-0,040 гол*0,1*8га/гол=0,032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0,115 га +0,032 га=0,147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К/Х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"Рустем-КС"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 К/Х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-4517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Карабулакского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Карабулакского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"Алдияр"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"Арай-Р"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"Аян"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МРС-0,035 гол*0,1*8 га=0,028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"Байгазы"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КРС-0,022 гол*0,8*8 га=0,141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МРС-0,017 гол*0,1*8 га=0,014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Лошади-0,019 гол*1*8 га=0,152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0,141 га+0,014 га+0,152 га=0,307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"Бек-Арыс"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КРС-0,108 гол*0,8*8 га=0,691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-668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"Баймурат"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МРС-0,052 гол*0,1*8 га=0,042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"Ернар"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КРС-0,006 гол*0,8*8 га=0,038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МРС-0,139 гол*0,1*8 га=0,111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0,038 га+0,111 га=0,150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"Жарылкасын"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 Зерип"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КРС-0,273 гол*0,8*8 га=1747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Лошади-0,091 гол*1*8 га=0,728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1747 га+0,728 га=2475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"Каирбек"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КРС-0,032 гол*0,8*8 га=0,205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МРС-0,101 гол*0,1*8 га=0,081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Лошади-0,030 гол*1*8 га=0,240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0,205 га+0,081 га+0,240 га=0,936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"Каир-А"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КРС-0,037 гол*0,8*8 га=0,237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Лошади-0,207 гол*1*8 га=1656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0,237 га+1656 га=1893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КРС-0,069 гол*0,8*8 га=0,441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Лошади-0,023 гол*1*8 га=0,184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0,441 га+0,184 га=0,625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"Омир-Дархан"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Лошади-0,006 гол*1*8 га=0,048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"Реймкул"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КРС-0,865 гол*0,8*8 га=5536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Лошади-1072 гол*1*8 га=8576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5536 га+8576 га=14112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-12137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"Рысбек"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КРС-0,033 гол*0,8*8 га=0,211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МРС-0,193 гол*0,1*8 га=0,154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Лошади-0,005 гол*1*8 га=0,040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0,211 га+0,154 га+0,040 га=0,405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"Сержан"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КРС-0,147 гол*0,8*8 га=0,940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МРС-0,634 гол*0,1*8 га=0,507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Лошади-0,088 гол*1*8 га=0,704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0,940 га+0,0507га+0,704 га=2151 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"Серик"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КРС-0,019 гол*0,8*8 га=0,122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МРС-0,098 гол*0,1*8 га=0,078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Лошади-0,092 гол*1*8 га=0,736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0,122 га+0,078 га+0,736 га=0,936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-893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КРС-0,041 гол*0,8*8 га=0,262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МРС-0,104 гол*0,1*8 га=0,083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Лошади-0,056 гол*1*8 га=0,448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0,262 га+0,083 га+0,448 га=0,793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"Тулпар"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МРС-0,620 гол*0,1*8 га=0,496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"Фариза"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КРС-0,044 гол*0,8*8 га=0,282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МРС-0,857 гол*0,1*8 га=0,686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Лошади-0,121 гол*1*8 га=0,968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0,282 га+0,686 га+0,968 га=0,936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-1368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к/х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-14934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"Ружанская"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"Рустем-КС"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КРС-0,315 гол*0,8*8 га=2016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 "Айбек"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+5315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ТОО,АО,СПК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ТОО,АО,СПК,КХ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-10829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Карагашского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Карагашского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"Бажа"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КРС-0,008 гол*0,8*8 га=0,051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МРС-111 гол*0,1*8 га=0,090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Лошади-0,011 гол*1*8 га=0,088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0,051 га+0,090 га+0,088 га =0,229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"Авангард"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"Адина"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КРС-0,023 гол*0,8*8 га=0,147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МРС-0,035 гол*0,1*8 га=0,028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Лошади-0,013 гол*1*8 га=0,104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0,147 га+0,028 га+0,104 га =0,279га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"Айбек-Е"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"Айдана"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КРС-0,011 гол*0,8*8 га=0,070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МРС-0,018 гол*0,1*8 га=0,014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0,070 га+0,0,014 га+0,184 га =0,84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 жол"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КРС-0,211 гол*0,8*8 га=1350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МРС-0,143 гол*0,1*8 га=0,114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Лошади-0,023 гол*1*8 га=0,184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 га+0,114 га+0,184 га =1648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"Аккорд"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 маржан"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КРС-0,024 гол*0,8*8 га=0,153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Лошади-0,005 гол*1*8 га=0,040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0,153 га+0,040 га =0,193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"Акниет"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КРС-0,017 гол*0,8*8 га=0,109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МРС-0,033 гол*0,1*8 га=0,026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Лошади-0,008 гол*1*8 га=0,064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0,109 га+0,026 га+0,064 га =0,199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"Алмас"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КРС-0,382 гол*0,8*8 га=2445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МРС-0,460 гол*0,1*8 га=0,368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Лошади-0,009 гол*1*8 га=0,072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2445 га+0,368 га+0,072 га =2885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"Амангельды"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"Аманжол"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КРС-0,127 гол*0,8*8 га=0,812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МРС-0,046 гол*0,1*8 га=0,037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Лошади-0,013 гол*1*8 га=0,104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0,812 га+0,037 га+0,104 га =0,953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"Анар"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КРС-0,007 гол*0,8*8 га=0,045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МРС-0,023 гол*0,1*8 га=0,018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Лошади-0,007 гол*1*8 га=0,056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0,045 га+0,018 га+0,056 га =0,119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"Арай-М"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КРС-0,370 гол*0,8*8 га=2368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Лошади-0,047 гол*1*8 га=0,376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2368 га+0,376 га =2744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"Арай-Р"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"Ардак"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КРС-0,052 гол*0,8*8 га=0,333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МРС-0,060 гол*0,1*8 га=0,048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Лошади-0,016 гол*1*8 га=0,128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0,333 га+0,048 га+0,128 га =0,509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"Асылхан"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"Атамекен"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"Атамура"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КРС-0,093 гол*0,8*8 га=0,595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МРС-0,035 гол*0,1*8 га=0,028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Лошади-0,022 гол*1*8 га=0,176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0,595 га+0,028 га+0,176 га =0,799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-601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КРС-0,006 гол*0,8*8 га=0,038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МРС-0,025 гол*0,1*8 га=0,020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0,038 га+0,025 га =0,7063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"Байраш"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КРС-0,012 гол*0,8*8 га=0,077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МРС-0,012 гол*0,1*8 га=0,010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0,077 га+0,010 га =0,087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"Бесата"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КРС-0,215 гол*0,8*8 га=1376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МРС-1006 гол*0,1*8 га=0,804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Лошади-0,040 гол*1*8 га=0,320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 га+0,804 га+0,320 га =2500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"Бирлик-87"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КРС-0,129 гол*0,8*8 га=0,825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Лошади-0,051 гол*1*8 га=0,408га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0,825 га+0,408 га =1233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"Буркит-Карабас"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"Болатбек"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КРС-0,013 гол*0,8*8 га=0,080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МРС-0,020 гол*0,1*8 га=0,016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0,080 га+0,016 га =0,096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"Бутя"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"Вадим"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КРС-0,140 гол*0,8*8 га=0,896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МРС-1000 гол*0,1*8 га=0,800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Лошади-0,099 гол*1*8 га=0,792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0,896 га+0,800 га+0,792 га =2488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"Виктория-2"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"Виталий"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+468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"Дамир"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"Диана"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КРС-0,010 гол*0,8*8 га=0,064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МРС- 0,012 гол*0,1*8 га=0,010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0,064 га+0,0,010 га =0,074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"Ержан-Карагаш"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КРС-0,005 гол*0,8*8 га=0,032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МРС- 0,010 гол*0,1*8 га=0,008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0,032 га+0,0,008 га =0,040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"Есенгали-Мырза"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КРС-0,027 гол*0,8*8 га=0,173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МРС-0,033 гол*0,1*8 га=0,028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Лошади-0,017 гол*1*8 га=0,136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0,173 га+0,028 га+0,136 га =0,337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"Жана булак"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КРС-0,109 гол*0,8*8 га=0,173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"Жанайдар"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КРС-0,041 гол*0,8*8 га=0,262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МРС- 0,009 гол*0,1*8 га=0,007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0,262 га+0,007 га =0,269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"Жаннур"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"Жансая"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КРС-0,106 гол*0,8*8 га=0,678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Лошади-0,758 гол*1*8 га=6064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0,678 га+6064 га =6742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"Ислам"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"Камшат"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"Каршыга"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КРС-0,320 гол*0,8*8 га=2048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Лошади-0,046 гол*1*8 га=0,368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2048 га+0,368 га =2416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"К-Берекет"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КРС-0,039 гол*0,8*8 га=0,249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МРС-0,150 гол*0,1*8 га=0,120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Лошади-0,004 гол*1*8 га=0,032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0,249 га+0,120 га+0,0,032 га =0,401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"Колос-П"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КРС-0,006 гол*0,8*8 га=0,038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МРС- 0,074 гол*0,1*8 га=0,060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0,038 га+0,060 га =0,098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"Коля"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КРС-0,056 гол*0,8*8 га=0,358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Лошади-0,009 гол*1*8 га=0,072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0,358 га+0,072 га =0,430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+667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"Кулагер"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КРС-0,135 гол*0,8*8 га=0,864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МРС-0,014 гол*0,1*8 га=0,752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Лошади-0,033 гол*1*8 га=0,264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0,864 га+0,752 га+0,264 га =1880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"Лазер"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КРС-0,005 гол*0,8*8 га=0,032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"Лаура"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КРС-0,011 гол*0,8*8 га=0,070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МРС-0,014 гол*0,1*8 га=0,011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Лошади-0,004 гол*1*8 га=0,032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0,070 га+0,011 га+0,032 га =0,113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"Любаша"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КРС-0,026 гол*0,8*8 га=0,166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МРС-0,080 гол*0,1*8 га=0,064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Лошади-0,002 гол*1*8 га=0,016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0,166 га+0,064 га+0,016 га =0,246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"Мухаметияр"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"Н-Азамат"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КРС-0,195 гол*0,8*8 га=1248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МРС-0,377 гол*0,1*8 га=0,301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Лошади-0,041 гол*1*8 га=0,328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 га+0,301 га+0,328 га =1877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"Нур-Сери-Мараби"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КРС-0,305 гол*0,8*8 га=1952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Лошади-0,011 гол*1*8 га=0,088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1952 га+0,088 га =2040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"Олар"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КРС-0,009 гол*0,8*8 га=0,057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"Оразбай-Баба"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"Патимат"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КРС-0,160 гол*0,8*8 га=1024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МРС-0,016 гол*0,1*8 га=0,013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Лошади-0,028 гол*1*8 га=0,224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 га+0,013 га+0,224 га =1261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"Рассвет-2"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"Рзагалий"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КРС-0,014 гол*0,8*8 га=0,090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МРС- 0,040 гол*0,1*8 га=0,032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0,090 га+0,032 га =0,122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"Санат"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КРС-0,017 гол*0,8*8 га=0,109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МРС- 0,028 гол*0,1*8 га=0,022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0,109 га+0,022 га =0,131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"Сансызбай"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"Талгат"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КРС-0,036 гол*0,8*8 га=0,230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МРС-0,033 гол*0,1*8 га=0,028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Лошади-0,017 гол*1*8 га=0,136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0,173 га+0,028 га+0,136 га =0,337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"Тлектес"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КРС-0,012 гол*0,8*8 га=0,077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МРС-0,150 гол*0,1*8 га=0,120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Лошади-0,024 гол*1*8 га=0,192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0,077 га+0,120 га+0,192 га =0,389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"Ту-Атай"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КРС-0,025 гол*0,8*8 га=0,160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МРС-0,043 гол*0,1*8 га=0,034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0,160 га+0,034 га =0,194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"Тулеу"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"Шанырак-АЯ"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КРС-0,116 гол*0,8*8 га=0,724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+268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"Шынболат"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КРС-0,016 гол*0,8*8 га=0,102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МРС-0,010 гол*0,1*8 га=0,008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0,102 га+0,0,08 га =0,110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к/х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-13692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"Кентронник"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"АкТеп"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ТОО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Итого:ТОО, 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-13355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Тамдинского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Тамдынского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КРС-0,007 гол*0,8*8 га=0,045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"ААЖ"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КРС-0,014 гол*0,8*8 га=0,090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МРС-0,025 гол*0,1*8 га=0,020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Лошади-0,004 гол*1*8 га=0,032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0,090 га+0,020 га+0,032 га=0,142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"Алгабас-Батпакты"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КРС-0,073 гол*0,8*8 га=0,467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МРС-0,020 гол*0,1*8 га=0,016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0,467 га+0,016 га=0,483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+5376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"Алга – Ескендир"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КРС-0,205 гол*0,8*8 га=1312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Лошади-0,150 гол*1*8 га=0,960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1312 га+0,960 га =2312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КРС-0,171 гол*0,8*8 га=1094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МРС-1073 гол*0,1*8 га=0,858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Лошади-0,081 гол*1*8 га=0,648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1094 га+0,858 га+0,684 га=2636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"Амангали"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КРС-0,041 гол*0,8*8 га=0,262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МРС-0,064 гол*0,1*8 га=0,051га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Лошади-0,001 гол*1*8 га=0,008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0,262 га+0,051 га+0,008га=0,321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"Аманжол"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"Амантурлы"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КРС-0,024 гол*0,8*8 га=0,154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МРС-0,021 гол*0,1*8 га=0,017га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Лошади-0,001 гол*1*8 га=0,008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0,154 га+0,017 га+0,008га=0,179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"Арай-М"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"Арай-Р"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"Асемгуль"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МРС-0,010 гол*0,1*8 га=0,008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"Бастау"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КРС-0,014 гол*0,8*8 га=0,090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"Бейбарыс-Т"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КРС-0,024 гол*0,8*8 га=0,154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МРС-0,016 гол*0,1*8 га=0,013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Лошади-0,009 гол*1*8 га=0,072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0,154 га+0,013 га+0,072 га=0,239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"Биржан-Бейбарыс"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КРС-0,017 гол*0,8*8 га=0,109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"Вадим"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"Дания"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КРС-0,060 гол*0,8*8 га=0,384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МРС-1200 гол*0,1*8 га=0,960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Лошади-0,029 гол*1*8 га=0,232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0,384 га+0,960 га+0,232 га=1576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+565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КРС-0,209 гол*0,8*8 га=1337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Лошади-0,066 гол*1*8 га=0,528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1337 га+0,528 га =1865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"Еркин Куш"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КРС-0,061 гол*0,8*8 га=0,390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МРС-0,231 гол*0,1*8 га=0,185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Лошади-0,003 гол*1*8 га=0,024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0,390 га+0,185 га+0,024 га=0,577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"Ертулеп"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КРС-0,070 гол*0,8*8 га=0,448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МРС-0,332 гол*0,1*8 га=0,265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Лошади-0,023 гол*1*8 га=0,184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0,448 га+0,265 га+0,184 га=0,897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-694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"Ескендир"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КРС-0,043 гол*0,8*8 га=0,275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+474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"Жаует"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КРС-0,017 гол*0,8*8 га=0,109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"Женис"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КРС-0,014 гол*0,8*8 га=0,090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МРС-0,030 гол*0,1*8 га=0,024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0,090 га+0,024 га=0,114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"Заман"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Лошади-0,031 гол*1*8 га=0,248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"Илья"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КРС-0,015 гол*0,8*8 га=0,096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"Кенжебай"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КРС-0,023 гол*0,8*8 га=0,147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МРС-0,050 гол*0,1*8 га=0,040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0,147 га+0,050 га=0,197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"Кудайберген"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КРС-0,062 гол*0,8*8 га=0,397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Лошади-0,017 гол*1*8 га=0,136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0,397 га+0,136 га =0,533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"Медет"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КРС-0,011 гол*0,8*8 га=0,070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МРС-0,036 гол*0,1*8 га=0,029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Лошади-0,010 гол*1*8 га=0,080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0,070 га+0,029 га+0,080 га=0,179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"Насен"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"Немере"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КРС-0,007 гол*0,8*8 га=0,045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КРС-0,104 гол*0,8*8 га=0,665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МРС-0,631 гол*0,1*8 га=0,505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Лошади-0,010 гол*1*8 га=0,080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0,665 га+0,505 га+0,080 га=0,304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"Орынгали"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КРС-0,028 гол*0,8*8 га=0,179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МРС-0,082 гол*0,1*8 га=0,066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Лошади-0,010 гол*1*8 га=0,080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0,129 га+0,066 га+0,080 га=0,275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"Престиж"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+165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"Садко"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КРС-0,040 гол*0,8*8 га=0,256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МРС-0,040 гол*0,1*8 га=0,032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Лошади-0,002 гол*1*8 га=0,016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0,256 га+0,032 га+0,016 га=0,304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"Саян"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КРС-0,009 гол*0,8*8 га=0,058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МРС-0,017 гол*0,1*8 га=0,014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0,058 га+0,014 га =0,072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"Тамды"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КРС-0,009 гол*0,8*8 га=0,058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МРС-0,050 гол*0,1*8 га=0,040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Лошади-0,001 гол*1*8 га=0,008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0,058 га+0,040 га+0,008 га=0,106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"Таншолпан"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КРС-0,280 гол*0,8*8 га=1792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Лошади-0,065 гол*1*8 га=0,520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0,1792 га+0,520 га =2312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"Торегали"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КРС-0,071 гол*0,8*8 га=0,454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МРС-0,345 гол*0,1*8 га=0,276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Лошади-0,008 гол*1*8 га=0,064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0,454 га+0,276 га+0,064 га=0,794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"Усербай"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КРС-0,007 гол*0,8*8 га=0,045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К/Х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+3982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"АкТеп"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"Алгабас"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ГККП "Алгинский инд.тех.колледж"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 ГККП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ТОО,ГКПП,КХ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+5203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Токмансайского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Токмансайского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Найменование землепользователей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Излишкм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"Акжар-1"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КРС–0,019 гол*0,8*8 га=0,161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0,011 гол*0,1*8 га=0,009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0,005 гол*1*8 га=0,040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0,161 га+0,009 га+0,040 га=0,210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"Акжол-Ж"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КРС- 0,006 гол*0,8*8 га=0,038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0,021 гол*0,1*8 га=0,038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0,038 га+0,038 га га=0,076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+165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0,038 гол*0,1*8 га=0,030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КРС–0,051 гол*0,8*8 га=0,326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0,060 гол*0,1*8 га=0,048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0,326 га+0,048 га=0,374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+284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"Багдат"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КРС–0,037 гол*0,8*8 га=0,314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0,087 гол*0,1*8 га=0,070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0,011 гол*1*8 га=0,088га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0,314 га+0,070 га+0,088га=0,472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"Балдырган"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КРС–0,058 гол*0,8*8 га=0,371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0,290 гол*0,1*8 га=0,232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0,06 гол*1*8 га=0,048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0,371 га+0,290 га+0,048га=0,709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"Бексултан"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КРС–0,011 гол*0,8*8 га=0,070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0,086 гол*0,1*8 га=0,069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1 гол*1*8 га=0,008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0,070 га+0,069 га+0,008 га=0,147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"Бирлестик"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КРС–0,015 гол*0,8*8 га=0,096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0,060 гол*0,1*8 га=0,048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 – 0,002 гол*1.8 га=0,016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0,096 га+0,048 га+0,016 га=0,160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"Ержигит"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КРС–0,028 гол*0,8*8 га=0,179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0,024 гол*0,1*8 га=0,019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0,179га+0,024 га=0,203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"Есалы"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МРС-0,325 гол*0,1*8 га=0,260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+3129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"Жер-Ана-М"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КРС–0,174 гол*0,8*8 га=1114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0,864 гол*0,1*8 га=0,691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0,019 гол*1*8 га=0,152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 га+0,691 га+0,152 га=1957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"Казтурган"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МІҚ–0,013 гол*0,8*8 га=0,083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"Канкожа"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МІҚ–0,014 гол*0,8*8 га=0,090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МҰМ – 0,050 гол*0,1*8 га=0,040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0,090 га+0,040 га га=0,130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"Карабура"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КРС–0,103 гол*0,8*8 га=0,659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0,396 гол*0,1*8 га=0,316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0,659 га+0,316 га=1548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+3127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"Ляззат"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КРС–0,015 гол*0,8*8га=0,096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0,063 гол*0,1*8 га=0,050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 – 0,007 гол*1*8 га=0,056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0,096 га+0,050 га+0,056 га=0,202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"Мурагер-Ж"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КРС–0,100 гол*0,8*8 га=0,640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0,120 гол*0,1*8 га=0,096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0,006 гол*1*8 га=0,048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0,640 га+0,096 га+0,048 га=0,784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"Мурат"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КРС–0,021 гол*0,8*8 га=0,134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"Нурасыл"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КРС–0,013 гол*0,8*8 га=0,083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–0,230 гол*0,1*8 га=0,184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0,006 гол*1*8 га=0,053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0,083 га+0,184 га+0,053 га=0,320га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"Нурбакыт"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КРС–0,022 гол*0,8*8 га=0,141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КРС–0,032 гол*0,8*8 га=0,204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0,038 гол*0,1*8 га=0,030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0,002 гол*1*8 га=0,016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0,204 га+0,030 га+0,016 га=0,250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"Нурболат"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КРС–0,027 гол*0,8*8 га=0,173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"Сагинхан"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КРС–0,016 гол*0,8*8 га=0,102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0,020 гол*1*8 га=0,160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0,102 га+0,160 га=0,262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"Султан"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КРС–0,007 гол*0,8*8 га=0,045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0,012 гол*0,1*8 га=0,010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0,004 гол*1*8 га=0,032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0,045 га+0,010 га+0,032 га=0,117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"Улетти"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КРС–0,090 гол*0,8*8 га=0,576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0,280 гол*0,1*8 га=0,224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0,014 гол*1*8 га=0,112га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0,576 га+0,280 га+0,112 га=0,968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К/Х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+13230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"Нөсер"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МҰРС– 1667 гол*0,1*8 га=1337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+10611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"Тоқмансай"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КРС–0,096 гол*0,8*8 га=0,614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1131 гол*0,1*8 га=0,905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0,206 гол*1*8 га=1648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0,614 га+0,905 га+1648 га=3203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"Эталон - ХХІ"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КРС–0,006 гол*0,8*8 га=0,038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0,148 гол*0,1*8 га=0,118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1 гол*1*8 га=0,008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0,038 га+0,148 га+0,008 га=0,164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+4533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ТОО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+14927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ТОО. К/Х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+28157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Сарыхобдинского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Сарыхобдинского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"Аккорд"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"Ала козы"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КРС-0,239 гол*0,8*8 га=1530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МРС-0,565 гол*0,1*8 га=0,452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-0,355 гол*1*8 га=2840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 га+0,452 га+2840 га=4822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"Алимжан"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КРС-0,301 гол*0,8*8 га=1926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МРС-0,750 гол*0,1*8 га=0,600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-0,255 гол*1*8 га=2040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1926 га+0,600 га+2040 га=4566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-993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 куат"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КРС-0,010 гол*0,8*8 га=0,064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"Балдаир"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КРС-0,017 гол*0,8*8 га=0,109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МРС-0,025 гол*0,1*8 га=0,020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0,109 га+0,20 га= 0,129га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"Бибажар"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КРС-0,053 гол*0,8*8 га=0,339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МРС-0,108 гол*0,1*8 га=0,086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0,339 га+0,086 га= 0,0425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"Дастан"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КРС-0,385 гол*0,8*8 га=2464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МРС-0,093 гол*0,1*8 га=0,074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-0,002 гол*1*8 га=0,016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2464 га+0,074 га+0,016 га=3224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"Даурен"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КРС-0,009 гол*0,8*8 га=0,058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МРС-0,006 гол*0,1*8 га=0,004га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-0,010 гол*1*8 га=0,080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0,058 га+0,0004га+0,080 га=188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"Думан"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КРС-0,016 гол*0,8*8 га=0,102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"Жанбайды"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КРС-0,016 гол*0,8*8 га=0,102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МРС-0,033 гол*0,1*8 га=0,026га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0,102 га+0,026 га= 0,128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"Кайрат"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КРС-0,070 гол*0,8*8 га=0,448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МРС-0,110 гол*0,1*8 га=0,088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-0,002 гол*1*8 га=0,016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0,448 га+0,088 га+0,016 га=0,552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"Майлы"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+1495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"М.Г.В."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КРС-0,084 гол*0,8*8 га=0,537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"Мунира"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КРС-0,041 гол*0,8*8 га=0,262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МРС-0,026 гол*0,1*8 га=0,021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0,262 га+0,021 га =423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"Намыс"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КРС-0,041 гол*0,8*8 га=0,262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МРС-0,069 гол*0,1*8 га=0,055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0,262 га+0,055 га= 465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"Саша"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"Тайкожа"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МРС-0,326 гол*0,1*8 га=0,261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"Татьяна"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КРС-0,104 гол*0,8*8 га=0,665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МРС-0,088 гол*0,1*8 га=0,070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-0,033 гол*1*8 га=0,264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0,665 га+0,070 га+0,264 га=1000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-693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"Тогай"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"Турксиб"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КРС-0,130 гол*0,8*8 га=0,832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МРС-0,182 гол*0,1*8 га=0,145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-0,264 гол*1*8 га=2112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0,832 га+0,145 га+2112 га=3089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-784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"Шынгысхан"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КРС-0,004 гол*0,8*8 га=0,026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0,005 гол*1*8 га=0,040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0,026 га+0,040 га=0,066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к/х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"Алгинская загот.контора"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+4239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"Нариман"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+7490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"АК 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КРС-0,480 гол*0,8*8 га=3072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МРС-0,523 гол*0,1*8 га=0,418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3072 га+0,418 га= 3490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+10081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 СПК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+21810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 СПК, к/х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+23157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Маржанбулакского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Маржанбулакского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"Horze"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КРС-0,100 гол*0,8*8 га/гол=0,640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Лошади-0,010 гол*1*8 га/гол=0,080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0,640+0,080=0,720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-667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КРС-0,014 гол*0,8*8 га/гол=0,090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Лошади-0,051 гол*1*8 га/гол=0,408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0,090 га+0,408га=0,498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"Акжар"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МРС-1474*0,1*8 га/гол=1179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Лошади-0,106 гол*1*8 га/гол=0,848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 га+0,848 га+0,120=2027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"Акниет"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МРС-0,080*0,1*8 га/гол=0,064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"Алтын"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"Асеке"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Лошади-0,147 гол*1*8 га/гол=0,940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"Аян"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КРС-0,010 гол*0,8*8 га/гол=0,064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МРС-0,035*0,1*8 га/гол=0,028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Лошади-0,011 гол*1*8 га/гол=0,088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0,064 га+0,028 га+0,088=2507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"Аяна"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"Баймбет"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+471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"Берекет"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МРС-0,410 гол*0,1*8 га/гол=0,328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КРС-0,114гол**0,8*8/гол га=0,730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Лошади-0,011 гол*1*8 га/гол=0,088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0,730 га+0,088 га=0,818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"Вымпель"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МРС-0,021 гол*1*8 га/гол=0,017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"Дастан"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КРС-0,006 гол*0,8*8 га/гол=0,038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Лошади-0,008 гол*1*8 га/гол=0,064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0,038 га+0,064 га=0,068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"Дильназ"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КРС-0,147гол**0,8*8/гол га=0,941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Лошади-0,022 гол*1*8 га/гол=0,176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0,941 га+0,176 га=1117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"Дуйсен"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 ырысы"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"Елимай"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"Енбек"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КРС-11 гол*8,5 га=127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Лошади-6 гол*10,2 га=61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 га+61 га=188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 Темир"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КРС-0,044 гол*0,8*8 га/гол=0,281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МРС-0,476*0,1*8 га/гол=0,381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Лошади-0,029 гол*1*8 га/гол=0,232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0,281 га+0,381 га+0,232=0,894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"Ерхан"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"Жасмин"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МРС-0,035*0,1*8 га/гол=0,030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+167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к//х "Зинет"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КРС-0,013гол**0,8*8/гол га=0,083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Лошади-0,016 гол*1*8 га/гол=0,128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0,083 га+0,128 га=0,211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+166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"Камел"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КРС-0,210 гол*0,8*8 га/гол=1344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МРС-0,0015*0,1*8 га/гол=0,012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Лошади-0,015 гол*1*8 га/гол=0,120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1344 га+0,012 га+0,120=1476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"Камел 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"Канат"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КРС-0,061 гол*0,8*8 га/гол=0,390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МРС-0,047*0,1*8 га/гол=0,038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0,390 га+0,038 га+0,088=0,428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+1991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"Куаныш"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КРС-0,014 гол*0,8*8 га/гол=0,090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МРС-0,021 гол*1*8 га/гол=0,017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0,090 га+0,017 га=0,107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КРС-0,087 гол*0,8*8 га/гол=0,557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"Нур-Ай"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КРС-0,188 гол*0,8*8 га/гол=1203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МРС-0,530*0,1*8 га/гол=0,424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Лошади-0,110 гол*1*8 га/гол=0,880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 га+0,424 га+0,880=2507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"Ольга"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КРС-0,029 гол*0,8*8 га/гол=0,186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"Орлеу"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КРС-0,121 гол*0,8*8 га/гол=0,774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МРС-0,084 гол*0,1*8 га/гол=0,067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0,774 га+0,067 га=0,841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+2272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"Рома"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КРС-0,017 гол*0,8*8 га/гол=0,108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"Рус Арт"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КРС-0,276 гол*0,8*8 га/гол=1766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"Сарым"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КРС-0,208 гол*0,8*8 га/гол=1331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Лошади-0,012 гол*1*8 га/гол=0,096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 га+0,096 га=1427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"Серик"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Лошади-0,246 гол*1*8 га/гол=1968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"Талсай"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КРС-0,060гол**0,8*8/гол га=0,384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+294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"Тен-Талап"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КРС-0,252 гол*0,8*8 га/гол=1612га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-1365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"Узак"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"Эко продукт"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КРС-0,290 гол*0,8*8 га/гол=1856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"Актоба 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Лошади-0,064 гол*1*8 га=0,512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"Танирберген 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"Маржанбулак"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КРС-0,193 гол*0,8*8 га= 1235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МРС-0,067 гол*0,1*8 га=0,054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Лошади-0,057 гол*1*8 га=0,456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1235 га+0,054 га + 0,456 га=1745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+3263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"Орынбай"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КРС-0,094 гол*0,8*8 га= 0,602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МРС-0,694 гол*0,1*8 га=0,552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0,602 га+0,552 га = 1154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+7106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ТОО,ПК,СПК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+11640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ТОО,ПК,СПК,КХ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+13068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Ушкудукского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5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Дамсинского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"Акнур"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+462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"Азамат-С"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КРС-0,099 гол-0,8*8 га=0,634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МРС-0,150 гол*0,1*8 га=0,120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0,015 гол*1*8 га=0,120га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0,634 га+0,120 га+0,120 га= 0,874га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"Айбар"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"Айдана"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"Айдос-1"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"Айкар"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+1485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"Акжайлау"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"Алга-Ескендир"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"Алтай"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0,016 гол*1*8 га=0,128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"Бирлик-87"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"Восток"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"Ерхан"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"Жаксылык"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КРС-0,189 гол-0,8*8 га=1210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МРС-0,295 гол*0,1*8 га=0,207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 га+0,207 га=1417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"Картбай"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"Нурсая"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"Нурсултан"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КРС-0,094 гол-0,8*8 га=0,602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МРС-0,040 гол*0,1*8 га=0,032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0,006 гол*1*8 га=0,048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0,602 га+0,032 га+0,048 га=0,682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682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-682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"Оте-Мур-Ас"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"Петровка-1"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"Петровка-2"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+604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"Рассвет-2"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"Санжар"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"Торе-К"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КРС-0,198 гол-0,8*8 га=1267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МРС-0,390 гол*0,1*8 га=0,312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 га+0,312 га=1579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"Шал"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тіркелмеген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"Энергия"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КРС-0,480 гол-0,8*8 га=3072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МРС-0,270 гол*0,1*8 га=0,216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Лошади-0,029 гол*1*8 га=0,232га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3072 га+0,216 га+0,232 га=3520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к/х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+8570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"Агропартнер АМК"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 К/Х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+8753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Алгинского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пастбищ,в том числе сезонных, объектов пастбищной инфраструктуры в границах города Алга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7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Бестамакского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Бескоспинского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Акайского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Каракудыкского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739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Карахобдинского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Карабулакского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Карагашского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847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Тамдинского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Токмансайского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231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Сарыхобдинского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Маржанбулакского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 к Плану по управлению пастбищами и их использованию по Алгинскому району на 20223-2024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Ушкудыкского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739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города Алга в границах отгонных земельных участков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Бестамакского сельского округа в границах отгонных земельных участков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Бескоспинского сельского округа в границах отгонных земельных участков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Акайского сельского округа в границах отгонных земельных участков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Каракудыкского сельского округа в границах отгонных земельных участков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Карахобдинского сельского округа в границах отгонных земельных участков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Карабулакского сельского округа в границах отгонных земельных участков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Карагашского сельского округа в границах отгонных земельных участков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Тамдинского сельского округа в границах отгонных земельных участков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Токмансайского сельского округа в границах отгонных земельных участков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Сарыхобдинского сельского округа в границах отгонных земельных участков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Маржанбулакского сельского округа в границах отгонных земельных участков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Ушкудыкского сельского округа в границах отгонных земельных участков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города Алга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Бестамакского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Бескоспинского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722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Акайского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088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Каракудыкского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Карахобдинского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263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Карабулакского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374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Карагашского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866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Тамдинского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453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Токмансайского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739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Сарыхобдинского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849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Маржанбулакского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612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Ушкудыкского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13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города Алга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найменование населенных пуктов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скота,га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г.Алга-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г.Алга 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г.Алга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1560гол.*0,8*8 га=9984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1530гол.*0,1*8 га= 1224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0,110 бас.*1*8 га = 0,800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9984 +1224 +800= 12008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12008га-6720га= - 5288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Подхоз–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Подхоз - 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0,310 бас.*0,8*8 га=1984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 бас*0,1*8 га=0,880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1984 +880= 2864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2864 га-539 га = -2325га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Бестамакского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3.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найменование населенных пунктов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с.Бестамак -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с.Бестамак 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с.Бестамак - лошади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0,856 гол.*0,8*8 га/гол.=5478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 гол*0,1*8 га/гол= 0,811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0,115 гол.*1*8 гол/га= 0,920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5478 га +0,811га +0,920 га = 7209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7380 га-7209га= +171 га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с.Бескоспа 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с.Бескоспа 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с.Бескоспа - лошади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0,349 гол.*0,8*8 га/гол.=2233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0,772 гол*0,1*8 га/гол=0,617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0,066 гол*1*8 га/гол=0,528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2233 га +0,617 га +0,528 га =3378 га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2393 га-3378 га= -985га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Бескоспинского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Найменование населенных пунктов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с.Есет батыр Көкіұлы -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с.Есет батыр Көкіұлы 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с.Есет батыр Көкіұлы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1033 гол.*0,8*8 га/гол.=6611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2093 гол*0,1*8 га/гол= 1674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0,107 гол.*1*8 гол/га= 0,856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 га +1674 га +0,856 га = 9141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7641га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9141 га-7641га= - 1500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 ту 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 ту 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 ту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0,209 гол.*0,88,5 га/гол.=1 623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 гол*1,7 га/гол=221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гол*10,2 га/гол=235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1623 га +221 га +235 га =2079 га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2079 га-1660 га= -419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Акайского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Найменование населенных пунктов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тыс.гол./тыс.га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тыс/га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- 730 гол.(с.Акай)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2129 гол. (с.Акай)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178 гол. (с.Акай)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0,730 гол.*0,8*8,0 га/гол.= 4 672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2129 гол*0,1*8,0 га/гол= 1703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0,178 гол.*1*8,0 гол/га= 1424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4672 га +1703 га +1424 га = 7800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5886 га-7800 га= - 1914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149 гол. (с.Култабан)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МРС– 1136 гол. (с.Култабан)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–38 гол.(с.Култабан)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0,149 гол.*0,8*8,0 га/гол.= 0,954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1136 гол*0,1*8,0 га/гол= 0,909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0,038 гол*1*8,0 га/гол= 0,304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0,945 га+0,909 га+0,304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=2167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4086 га-2167 га= + 1909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Каракудукского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Найменование населенных пунктов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с.Каракудук -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с.Каракудук 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с.Каракудук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0,381 гол.*0,8*8,0 га/гол.=2438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0,514 гол*0,1*8,0 га/гол= 0,411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0,029 гол.*1*8,0 гол/га= 0,232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2438 га +0,411 га +0,232 га = 3081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4849 га-3081 га= +1767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с.Коктогай 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с.Коктогай–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с.Коктогай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0,536 гол.*0,8*8,0 га/гол.=3430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0,392 гол*0,1*8,0 га/гол= 0,313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0,074 гол*1*8,0 га/гол=0,592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3430 га +0,313 га +0,592 га =4318 га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3702 га-4318 га= -1246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с.Тіккайын 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с.Тіккайын–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с.Тіккайын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0,441 гол.*0,8*8,0 га/гол.=2822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0,473 гол*0,1*8,0 га/гол=0,378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0,022 гол*1*8,0 га/гол=0,176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2822 га +0,378 га +0,176 га =3376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2304 га-3376 га= -1072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Карахобдинского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Найменование населенных пунктов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с.Карахобда -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с.Карахобда 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с.Карахобда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 637 гол.*0,8*8 га/гол.=4077 га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1336 гол*0,1*8 га/гол= 1069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0,049 гол.*1*8 га/гол= 0,392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4077 га +1069 га +0,392га = 5538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5813 га-5538 га= +275га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с.Ерназар 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с.Ерназар–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с.Ерназар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0,118 гол.*0,8*8 га/гол.= 0,755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0,211 гол*0,1*8 га/гол= 0,169га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0,042 гол*1*8 га/гол=0,336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0,755 га + 0,169 га +0,336 га = 1260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2399 га-1260 га= +1139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с.Кумсай 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с.Кумсай–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с.Кумсай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0,202 гол.*0,8*8 га/гол.= 1293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0,891 гол*0,1*8 га/гол=0,713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0,031 гол*1*8 га/гол=0,248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1293 га +0,713 га +0,248 га =2254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 га-2254га= -252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Карабулакского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Найменование населенных пунктов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с.Карабулак-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с.Карабулак 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с.Карабулак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0,284 гол.*0,8*8 га/гол.=1818 га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0,979 гол*0,1*8 га/гол= 0,783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0,099 гол.*1*8 гол/га= 0,792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1818 га +0,783га +0,792 га = 3393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7238 га-3393 га= +3845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с.Амангелды 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с.Амангелды 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с.Амангелды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0,144 гол.*0,8*8 га/гол.=0,921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0,702 гол*0,1*8 га/гол=0,561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 гол*1*8 га/гол=0,080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0,921 га +0,651 га +0,080 га =1562 га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3554 га-1562 га= +1992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Карагашского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Найменование населенных пунктов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с.Самбай -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с.Самбай 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с.Самбай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0,625 гол.*0,8*8 га/гол.=4000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 гол*0,1*8 га/гол= 1056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0,058 гол.*1*8 га/гол= 0,464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4000 га +1056 га +0,464 га = 5520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4669га-5520 га= - 851га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с.Нурбулак 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с.Нурбулак 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с.Нурбулак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0,445 гол.*0,8*8 га/гол.=2848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0,714 гол*0,1*8 га/гол=0,571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0,054 гол*1*8 га/гол=0,432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2848 га +0,714 га +0,432 га =3994 га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2755 га-3994 га= -1239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Тамдинского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с.Тамды -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с.Тамды 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с.Тамды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0,0652 гол.*0,8*8 га=4172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1345 гол*0,1*8 га= 1076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0,047 гол.*1*8 га= 0,376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4172 га +1076 га +376 га = 5624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5624 га-3691 га= - 1933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с.Еркинкуш 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с.Еркинкуш–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сс.Еркинкуш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0,233 гол.*80,8*8 га.=1491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0,421 гол*0,1*8 га= 0,336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0,027 гол*1*8 га=0,216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1491 га +336 га +216 га =2043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2043 га-1399 га= -644га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с.Талсай–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с.Талсай–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с.Талсай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0,405 гол.*0,8*8 га=2592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0,534 гол*0,1*8 га=0,472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0,056 гол*1*8 га=0,448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2592 га +472 га +448га =3512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3512 га-3115 га= -397га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Токмансайского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найменование населнного пункта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с.Кайнар -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с.Кайнар 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с.Кайнар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0,924 гол.*0,8*8 га/гол.=5913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1892 гол*0,1*8 га/гол= 1513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0,131 гол.*1*8 гол/га= 1048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5913 га +1513 га + 1048 га = 8474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14108 га-8474 га= +5634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с.Токмансай 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с.Токмансай–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с.Токмансай – лош.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0,260 гол.*0,8*8 га/гол.=1664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0,485 гол*0,1*8 га/гол=0,388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0,033 гол*1*8 га/гол=0,264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1664 га +0,388 га +0,264 га =2316 га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4359 га-2316 га= -2043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Сарыкобдинского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найменование населенного пункта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с.Сарыкобда-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с.Сарыкобда 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с.САрыкобда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0,562 гол.*0,8*8 га/гол.=3596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1519 гол*0,1*8 га/гол= 1215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0,138 гол.*1*8 гол/га= 1104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3596 га +1215га +1104 га = 5915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5915 га-5210 га= -705га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с.Болгарка 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с.Болгарка–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с.Болгарка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0,659 гол.*0,8*8 га/гол.=4217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2239 гол*0,1*8 га/гол=1791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 гол*1*8 га/гол=0,032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4217 га +1791 га +0,032 га =6040 га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6040 га-4403 га= -1637га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 к Плану по управлению пастбищами и их использованию по Алгинскому району на 20223-2024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Маржанбулакского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Найменование населенного пункта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с.Маржанбулак -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с.Маржанбулак 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с.Маржанбулак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1182 гол.*0,8*8 га/гол.=7564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1288 гол*0,1*8 га/гол= 1904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0,138 гол.*1,0*8 га/гол=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7564 га +1030 га +1104 га = 9698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4514,0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9698 га-4514 га= - 5184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с.Кайындысай 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с.Кайындысай–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с.Кайындысай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0,473 гол.*0,8*8 га/гол.=3072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0,689 гол*0,1*8 га/гол= 0,551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0,021 гол*0,021 га/гол=0,168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3072 га +0,551 га +0,168 га =3791 га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6274,0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6274 га-3791 га= +2483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Ушкудыкского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найменование населнного пункта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потребнсть пастбищ,га,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с.Ушкудук 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с.Ушкудук–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с.Ушкудук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0,743 гол.*8,5 га/гол.=4735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1577 гол*0,1*8 га/гол= 1261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0,125 гол.*1*8 гол/га= 1000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4735 га +1261 га +1000 га = 6996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4195 га-6996 га= - 2801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с.Жеруйык 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с.Жеруйык–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с.Жеруйык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0,256 гол.*0,8*8 га/гол.= 1638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0,322 гол*0,1*8 га/гол= 0,257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 гол*1*8 га/гол=0,080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1638 га + 0,257 га +0,080 га = 1957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1324 га- 1957 га= - 633га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с.Аксазды 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с.Аксазды–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с.Аксазды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0,147 гол.*0,8*8 га/гол.=1176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0,348 гол*0,1*8 га/гол=0,278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 гол*10,2 га/гол=0,096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 га +0,278 га + 0,096 га =1550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2932 га-1550 га= +1382га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Алгинский 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по всем категориям земель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Всего, 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 пастбища, га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535 140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393011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126414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120732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связи, обороны и иного не 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16 300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11 074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особо охраняемых природных территорий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Государственные земли запаса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земель в обращении района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533581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используемые землевладельцами других районов, областей, государств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Территория района, области, республики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539074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Ветеринарно-санитарные объекты на территории Алгинского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Откормочная площадка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Захоронения сибирской язвы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Бестамакский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Бескоспинский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Акайский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Карагашский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Каракудыкский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Карахобдинский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Тамдинский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Токмансайский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Маржанбулакский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Сарыхобдинский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Ушкудыкский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