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49968" w14:textId="31499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28 декабря 2022 года № 258 "Об утверждении бюджета Карагашского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4 мая 2023 года № 24.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Карагашского сельского округа на 2023-2025 годы" от 28 декабря 2022 года № 258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Карагашского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2023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44 037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41 195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44 153,1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116,1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116,1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4 мая 2023 года №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28 декабря 2022 года № 258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Карагашского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