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b190f" w14:textId="7fb19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28 декабря 2022 года № 257 "Об утверждении бюджета Карабулакского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4 мая 2023 года № 23.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Карабулакского сельского округа на 2023-2025 годы" от 28 декабря 2022 года № 257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Карабулакского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2023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34 966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32 498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35 626,9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- 660,9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660,9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660,9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4 мая 2023 года 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28 декабря 2022 года № 257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