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3ec1" w14:textId="c8b3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Алгинского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апреля 2023 года № 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27.09.2023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Алгинского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Тулеуов М.Ш.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