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fffd" w14:textId="f52f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27 октября 2023 года № 305. Утратило силу постановлением акимата Айтекебийского района Актюбинской области от 30 сентября 2025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30.09.2025 № 271 (вводится в действие со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исполнительных органов Айтекебийского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Айтекебийского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305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Айтекебийского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 / государственного органа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"Б".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